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DC0" w:rsidRDefault="00C808E8" w:rsidP="008B76FA">
      <w:pPr>
        <w:pStyle w:val="11"/>
        <w:spacing w:line="240" w:lineRule="auto"/>
        <w:ind w:firstLine="0"/>
        <w:rPr>
          <w:b w:val="0"/>
          <w:sz w:val="28"/>
          <w:szCs w:val="28"/>
        </w:rPr>
      </w:pPr>
      <w:bookmarkStart w:id="0" w:name="_GoBack"/>
      <w:r w:rsidRPr="00C808E8">
        <w:rPr>
          <w:b w:val="0"/>
          <w:noProof/>
          <w:sz w:val="28"/>
          <w:szCs w:val="28"/>
          <w:lang w:val="ru-RU" w:eastAsia="ru-RU"/>
        </w:rPr>
        <w:drawing>
          <wp:anchor distT="0" distB="0" distL="114300" distR="114300" simplePos="0" relativeHeight="4876026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-777240</wp:posOffset>
            </wp:positionV>
            <wp:extent cx="7509510" cy="11591925"/>
            <wp:effectExtent l="0" t="0" r="0" b="9525"/>
            <wp:wrapNone/>
            <wp:docPr id="12" name="Рисунок 12" descr="C:\Users\Админ\Downloads\стату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тату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15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1BA1" w:rsidRDefault="00421BA1" w:rsidP="00C808E8">
      <w:pPr>
        <w:pStyle w:val="11"/>
        <w:spacing w:line="240" w:lineRule="auto"/>
        <w:ind w:left="0" w:firstLine="0"/>
        <w:rPr>
          <w:b w:val="0"/>
          <w:sz w:val="28"/>
          <w:szCs w:val="28"/>
        </w:rPr>
      </w:pPr>
    </w:p>
    <w:p w:rsidR="00421BA1" w:rsidRDefault="00421BA1" w:rsidP="008B76FA">
      <w:pPr>
        <w:pStyle w:val="11"/>
        <w:spacing w:line="240" w:lineRule="auto"/>
        <w:ind w:firstLine="0"/>
        <w:rPr>
          <w:b w:val="0"/>
          <w:sz w:val="28"/>
          <w:szCs w:val="28"/>
        </w:rPr>
      </w:pPr>
    </w:p>
    <w:p w:rsidR="005A4E32" w:rsidRPr="00A27E7E" w:rsidRDefault="005A4E32" w:rsidP="008B76FA">
      <w:pPr>
        <w:jc w:val="center"/>
        <w:rPr>
          <w:sz w:val="16"/>
          <w:szCs w:val="16"/>
        </w:rPr>
      </w:pPr>
    </w:p>
    <w:p w:rsidR="005A4E32" w:rsidRDefault="004D086B" w:rsidP="008B76FA">
      <w:pPr>
        <w:jc w:val="center"/>
        <w:rPr>
          <w:b/>
          <w:bCs/>
          <w:iCs/>
          <w:sz w:val="28"/>
        </w:rPr>
      </w:pPr>
      <w:r w:rsidRPr="004D086B">
        <w:rPr>
          <w:b/>
          <w:bCs/>
          <w:iCs/>
          <w:sz w:val="28"/>
        </w:rPr>
        <w:t>І. Загальні положення</w:t>
      </w:r>
    </w:p>
    <w:p w:rsidR="00C002DD" w:rsidRPr="004D086B" w:rsidRDefault="00C002DD" w:rsidP="008B76FA">
      <w:pPr>
        <w:jc w:val="center"/>
        <w:rPr>
          <w:sz w:val="28"/>
          <w:szCs w:val="28"/>
        </w:rPr>
      </w:pPr>
    </w:p>
    <w:p w:rsidR="005A4E32" w:rsidRDefault="004A5AB8" w:rsidP="008B76FA">
      <w:pPr>
        <w:pStyle w:val="a8"/>
        <w:tabs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Великоцепцевиц</w:t>
      </w:r>
      <w:r w:rsidR="004D086B">
        <w:rPr>
          <w:sz w:val="28"/>
          <w:szCs w:val="28"/>
        </w:rPr>
        <w:t>ький</w:t>
      </w:r>
      <w:proofErr w:type="spellEnd"/>
      <w:r w:rsidR="004D086B">
        <w:rPr>
          <w:sz w:val="28"/>
          <w:szCs w:val="28"/>
        </w:rPr>
        <w:t xml:space="preserve"> ліцей </w:t>
      </w:r>
      <w:r w:rsidR="00446D78">
        <w:rPr>
          <w:sz w:val="28"/>
          <w:szCs w:val="28"/>
        </w:rPr>
        <w:t xml:space="preserve">Антонівської сільської ради </w:t>
      </w:r>
      <w:r w:rsidR="004D086B">
        <w:rPr>
          <w:sz w:val="28"/>
          <w:szCs w:val="28"/>
        </w:rPr>
        <w:t xml:space="preserve">Рівненської області </w:t>
      </w:r>
      <w:r>
        <w:rPr>
          <w:sz w:val="28"/>
          <w:szCs w:val="28"/>
        </w:rPr>
        <w:t xml:space="preserve">є правонаступником </w:t>
      </w:r>
      <w:proofErr w:type="spellStart"/>
      <w:r>
        <w:rPr>
          <w:sz w:val="28"/>
          <w:szCs w:val="28"/>
        </w:rPr>
        <w:t>Великоцепцевиц</w:t>
      </w:r>
      <w:r w:rsidR="005A4E32" w:rsidRPr="005A4E32">
        <w:rPr>
          <w:sz w:val="28"/>
          <w:szCs w:val="28"/>
        </w:rPr>
        <w:t>ької</w:t>
      </w:r>
      <w:proofErr w:type="spellEnd"/>
      <w:r w:rsidR="005A4E32" w:rsidRPr="005A4E32">
        <w:rPr>
          <w:sz w:val="28"/>
          <w:szCs w:val="28"/>
        </w:rPr>
        <w:t xml:space="preserve"> з</w:t>
      </w:r>
      <w:r w:rsidR="00D848C4">
        <w:rPr>
          <w:sz w:val="28"/>
          <w:szCs w:val="28"/>
        </w:rPr>
        <w:t>агальноосвітньої школи</w:t>
      </w:r>
      <w:r w:rsidR="005A4E32" w:rsidRPr="005A4E32">
        <w:rPr>
          <w:sz w:val="28"/>
          <w:szCs w:val="28"/>
        </w:rPr>
        <w:t xml:space="preserve"> І-ІІІ ступенів </w:t>
      </w:r>
      <w:proofErr w:type="spellStart"/>
      <w:r w:rsidR="005A4E32" w:rsidRPr="005A4E32">
        <w:rPr>
          <w:sz w:val="28"/>
          <w:szCs w:val="28"/>
        </w:rPr>
        <w:t>Володимирецької</w:t>
      </w:r>
      <w:proofErr w:type="spellEnd"/>
      <w:r w:rsidR="005A4E32" w:rsidRPr="005A4E32">
        <w:rPr>
          <w:sz w:val="28"/>
          <w:szCs w:val="28"/>
        </w:rPr>
        <w:t xml:space="preserve"> районної ради Рівненської області та знаходиться у комунальній власності </w:t>
      </w:r>
      <w:r w:rsidR="00D848C4">
        <w:rPr>
          <w:sz w:val="28"/>
          <w:szCs w:val="28"/>
        </w:rPr>
        <w:t>Антон</w:t>
      </w:r>
      <w:r w:rsidR="004D086B">
        <w:rPr>
          <w:sz w:val="28"/>
          <w:szCs w:val="28"/>
        </w:rPr>
        <w:t xml:space="preserve">івської </w:t>
      </w:r>
      <w:r w:rsidR="00D848C4">
        <w:rPr>
          <w:sz w:val="28"/>
          <w:szCs w:val="28"/>
        </w:rPr>
        <w:t>сільсько</w:t>
      </w:r>
      <w:r w:rsidR="004D086B" w:rsidRPr="002778D0">
        <w:rPr>
          <w:sz w:val="28"/>
          <w:szCs w:val="28"/>
        </w:rPr>
        <w:t>ї територіальної громади</w:t>
      </w:r>
      <w:r w:rsidR="005A4E32" w:rsidRPr="002778D0">
        <w:rPr>
          <w:sz w:val="28"/>
          <w:szCs w:val="28"/>
        </w:rPr>
        <w:t>.</w:t>
      </w:r>
    </w:p>
    <w:p w:rsidR="004D086B" w:rsidRPr="005A4E32" w:rsidRDefault="004D086B" w:rsidP="008B76FA">
      <w:pPr>
        <w:pStyle w:val="a8"/>
        <w:tabs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</w:p>
    <w:p w:rsidR="008A0F50" w:rsidRPr="00A556D6" w:rsidRDefault="004D086B" w:rsidP="008B76FA">
      <w:pPr>
        <w:pStyle w:val="a5"/>
        <w:tabs>
          <w:tab w:val="left" w:pos="567"/>
          <w:tab w:val="left" w:pos="1063"/>
          <w:tab w:val="left" w:pos="9632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B2CA8" w:rsidRPr="00A556D6">
        <w:rPr>
          <w:sz w:val="28"/>
          <w:szCs w:val="28"/>
        </w:rPr>
        <w:t xml:space="preserve">Повна назва </w:t>
      </w:r>
      <w:r>
        <w:rPr>
          <w:sz w:val="28"/>
          <w:szCs w:val="28"/>
        </w:rPr>
        <w:t>–</w:t>
      </w:r>
      <w:r w:rsidR="009B2CA8" w:rsidRPr="00A556D6">
        <w:rPr>
          <w:sz w:val="28"/>
          <w:szCs w:val="28"/>
        </w:rPr>
        <w:t xml:space="preserve"> </w:t>
      </w:r>
      <w:proofErr w:type="spellStart"/>
      <w:r w:rsidR="004A5AB8">
        <w:rPr>
          <w:sz w:val="28"/>
          <w:szCs w:val="28"/>
        </w:rPr>
        <w:t>Великоцепцевиц</w:t>
      </w:r>
      <w:r>
        <w:rPr>
          <w:sz w:val="28"/>
          <w:szCs w:val="28"/>
        </w:rPr>
        <w:t>ький</w:t>
      </w:r>
      <w:proofErr w:type="spellEnd"/>
      <w:r>
        <w:rPr>
          <w:sz w:val="28"/>
          <w:szCs w:val="28"/>
        </w:rPr>
        <w:t xml:space="preserve"> ліцей </w:t>
      </w:r>
      <w:r w:rsidR="00446D78">
        <w:rPr>
          <w:sz w:val="28"/>
          <w:szCs w:val="28"/>
        </w:rPr>
        <w:t xml:space="preserve">Антонівської сільської ради </w:t>
      </w:r>
      <w:r>
        <w:rPr>
          <w:sz w:val="28"/>
          <w:szCs w:val="28"/>
        </w:rPr>
        <w:t>Рівненської області, скорочена назва –</w:t>
      </w:r>
      <w:r w:rsidRPr="00A556D6">
        <w:rPr>
          <w:sz w:val="28"/>
          <w:szCs w:val="28"/>
        </w:rPr>
        <w:t xml:space="preserve"> </w:t>
      </w:r>
      <w:proofErr w:type="spellStart"/>
      <w:r w:rsidR="004A5AB8">
        <w:rPr>
          <w:sz w:val="28"/>
          <w:szCs w:val="28"/>
        </w:rPr>
        <w:t>Великоцепцевиц</w:t>
      </w:r>
      <w:r>
        <w:rPr>
          <w:sz w:val="28"/>
          <w:szCs w:val="28"/>
        </w:rPr>
        <w:t>ький</w:t>
      </w:r>
      <w:proofErr w:type="spellEnd"/>
      <w:r>
        <w:rPr>
          <w:sz w:val="28"/>
          <w:szCs w:val="28"/>
        </w:rPr>
        <w:t xml:space="preserve"> ліцей.</w:t>
      </w:r>
    </w:p>
    <w:p w:rsidR="008A0F50" w:rsidRPr="00A556D6" w:rsidRDefault="008A0F50" w:rsidP="008B76FA">
      <w:pPr>
        <w:pStyle w:val="a3"/>
        <w:jc w:val="left"/>
      </w:pPr>
    </w:p>
    <w:p w:rsidR="008A0F50" w:rsidRPr="00D84A41" w:rsidRDefault="004D086B" w:rsidP="008B76FA">
      <w:pPr>
        <w:pStyle w:val="a8"/>
        <w:tabs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  <w:r w:rsidRPr="004D086B">
        <w:rPr>
          <w:sz w:val="28"/>
          <w:szCs w:val="28"/>
        </w:rPr>
        <w:t xml:space="preserve">3. </w:t>
      </w:r>
      <w:r w:rsidR="004A5AB8">
        <w:rPr>
          <w:sz w:val="28"/>
          <w:szCs w:val="28"/>
        </w:rPr>
        <w:t xml:space="preserve">Юридична адреса </w:t>
      </w:r>
      <w:proofErr w:type="spellStart"/>
      <w:r w:rsidR="004A5AB8">
        <w:rPr>
          <w:sz w:val="28"/>
          <w:szCs w:val="28"/>
        </w:rPr>
        <w:t>Великоцепцевиц</w:t>
      </w:r>
      <w:r w:rsidRPr="0035538C">
        <w:rPr>
          <w:sz w:val="28"/>
          <w:szCs w:val="28"/>
        </w:rPr>
        <w:t>ько</w:t>
      </w:r>
      <w:r w:rsidR="0035538C" w:rsidRPr="0035538C">
        <w:rPr>
          <w:sz w:val="28"/>
          <w:szCs w:val="28"/>
        </w:rPr>
        <w:t>го</w:t>
      </w:r>
      <w:proofErr w:type="spellEnd"/>
      <w:r w:rsidR="0035538C" w:rsidRPr="0035538C">
        <w:rPr>
          <w:sz w:val="28"/>
          <w:szCs w:val="28"/>
        </w:rPr>
        <w:t xml:space="preserve"> ліцею</w:t>
      </w:r>
      <w:r w:rsidR="00446D78">
        <w:rPr>
          <w:sz w:val="28"/>
          <w:szCs w:val="28"/>
        </w:rPr>
        <w:t xml:space="preserve"> Антонівської сільської ради</w:t>
      </w:r>
      <w:r w:rsidR="0035538C" w:rsidRPr="0035538C">
        <w:rPr>
          <w:sz w:val="28"/>
          <w:szCs w:val="28"/>
        </w:rPr>
        <w:t xml:space="preserve"> Рівненської області</w:t>
      </w:r>
      <w:r w:rsidRPr="0035538C">
        <w:rPr>
          <w:sz w:val="28"/>
          <w:szCs w:val="28"/>
        </w:rPr>
        <w:t>:</w:t>
      </w:r>
      <w:r w:rsidR="0035538C" w:rsidRPr="0035538C">
        <w:rPr>
          <w:sz w:val="28"/>
          <w:szCs w:val="28"/>
        </w:rPr>
        <w:t xml:space="preserve"> </w:t>
      </w:r>
      <w:r w:rsidR="004A5AB8">
        <w:rPr>
          <w:sz w:val="28"/>
          <w:szCs w:val="28"/>
        </w:rPr>
        <w:t>34341</w:t>
      </w:r>
      <w:r w:rsidRPr="0035538C">
        <w:rPr>
          <w:sz w:val="28"/>
          <w:szCs w:val="28"/>
        </w:rPr>
        <w:t>, Рівненська обл</w:t>
      </w:r>
      <w:r w:rsidR="004A5AB8">
        <w:rPr>
          <w:sz w:val="28"/>
          <w:szCs w:val="28"/>
        </w:rPr>
        <w:t xml:space="preserve">асть, </w:t>
      </w:r>
      <w:proofErr w:type="spellStart"/>
      <w:r w:rsidR="004A5AB8">
        <w:rPr>
          <w:sz w:val="28"/>
          <w:szCs w:val="28"/>
        </w:rPr>
        <w:t>Володимирецький</w:t>
      </w:r>
      <w:proofErr w:type="spellEnd"/>
      <w:r w:rsidR="004A5AB8">
        <w:rPr>
          <w:sz w:val="28"/>
          <w:szCs w:val="28"/>
        </w:rPr>
        <w:t xml:space="preserve"> район, с</w:t>
      </w:r>
      <w:r w:rsidRPr="0035538C">
        <w:rPr>
          <w:sz w:val="28"/>
          <w:szCs w:val="28"/>
        </w:rPr>
        <w:t>.</w:t>
      </w:r>
      <w:r w:rsidR="004A5AB8">
        <w:rPr>
          <w:sz w:val="28"/>
          <w:szCs w:val="28"/>
        </w:rPr>
        <w:t xml:space="preserve"> Великі </w:t>
      </w:r>
      <w:proofErr w:type="spellStart"/>
      <w:r w:rsidR="004A5AB8">
        <w:rPr>
          <w:sz w:val="28"/>
          <w:szCs w:val="28"/>
        </w:rPr>
        <w:t>Цепцевичі</w:t>
      </w:r>
      <w:proofErr w:type="spellEnd"/>
      <w:r w:rsidR="004A5AB8">
        <w:rPr>
          <w:sz w:val="28"/>
          <w:szCs w:val="28"/>
        </w:rPr>
        <w:t>, вулиця Лесі Українки,120</w:t>
      </w:r>
      <w:r w:rsidR="0035538C" w:rsidRPr="0035538C">
        <w:rPr>
          <w:sz w:val="28"/>
          <w:szCs w:val="28"/>
        </w:rPr>
        <w:t>.</w:t>
      </w:r>
      <w:r w:rsidR="0035538C">
        <w:rPr>
          <w:sz w:val="28"/>
          <w:szCs w:val="28"/>
        </w:rPr>
        <w:t xml:space="preserve"> </w:t>
      </w:r>
      <w:r w:rsidRPr="0035538C">
        <w:rPr>
          <w:sz w:val="28"/>
          <w:szCs w:val="28"/>
        </w:rPr>
        <w:t xml:space="preserve">Електронна адреса: </w:t>
      </w:r>
      <w:r w:rsidR="00D84A41">
        <w:rPr>
          <w:rStyle w:val="aa"/>
          <w:sz w:val="28"/>
          <w:szCs w:val="28"/>
          <w:lang w:val="en-US"/>
        </w:rPr>
        <w:t>cheep</w:t>
      </w:r>
      <w:r w:rsidR="00D84A41" w:rsidRPr="00D84A41">
        <w:rPr>
          <w:rStyle w:val="aa"/>
          <w:sz w:val="28"/>
          <w:szCs w:val="28"/>
        </w:rPr>
        <w:t>-</w:t>
      </w:r>
      <w:r w:rsidR="00D84A41">
        <w:rPr>
          <w:rStyle w:val="aa"/>
          <w:sz w:val="28"/>
          <w:szCs w:val="28"/>
          <w:lang w:val="en-US"/>
        </w:rPr>
        <w:t>school</w:t>
      </w:r>
      <w:r w:rsidR="00D84A41" w:rsidRPr="00D84A41">
        <w:rPr>
          <w:rStyle w:val="aa"/>
          <w:sz w:val="28"/>
          <w:szCs w:val="28"/>
        </w:rPr>
        <w:t>@</w:t>
      </w:r>
      <w:proofErr w:type="spellStart"/>
      <w:r w:rsidR="00D84A41">
        <w:rPr>
          <w:rStyle w:val="aa"/>
          <w:sz w:val="28"/>
          <w:szCs w:val="28"/>
          <w:lang w:val="en-US"/>
        </w:rPr>
        <w:t>ukr</w:t>
      </w:r>
      <w:proofErr w:type="spellEnd"/>
      <w:r w:rsidR="00D84A41" w:rsidRPr="00D84A41">
        <w:rPr>
          <w:rStyle w:val="aa"/>
          <w:sz w:val="28"/>
          <w:szCs w:val="28"/>
        </w:rPr>
        <w:t>.</w:t>
      </w:r>
      <w:r w:rsidR="00D84A41">
        <w:rPr>
          <w:rStyle w:val="aa"/>
          <w:sz w:val="28"/>
          <w:szCs w:val="28"/>
          <w:lang w:val="en-US"/>
        </w:rPr>
        <w:t>net</w:t>
      </w:r>
      <w:r w:rsidR="00D84A41">
        <w:rPr>
          <w:rStyle w:val="aa"/>
          <w:sz w:val="28"/>
          <w:szCs w:val="28"/>
        </w:rPr>
        <w:t>.</w:t>
      </w:r>
    </w:p>
    <w:p w:rsidR="0035538C" w:rsidRPr="004D086B" w:rsidRDefault="0035538C" w:rsidP="008B76FA">
      <w:pPr>
        <w:pStyle w:val="a8"/>
        <w:tabs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</w:p>
    <w:p w:rsidR="0035538C" w:rsidRDefault="00D84A41" w:rsidP="008B76FA">
      <w:pPr>
        <w:tabs>
          <w:tab w:val="left" w:pos="1134"/>
          <w:tab w:val="left" w:pos="18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Великоцепцевицький</w:t>
      </w:r>
      <w:proofErr w:type="spellEnd"/>
      <w:r w:rsidR="0035538C">
        <w:rPr>
          <w:sz w:val="28"/>
          <w:szCs w:val="28"/>
        </w:rPr>
        <w:t xml:space="preserve"> ліцей </w:t>
      </w:r>
      <w:r w:rsidR="00446D78">
        <w:rPr>
          <w:sz w:val="28"/>
          <w:szCs w:val="28"/>
        </w:rPr>
        <w:t xml:space="preserve">Антонівської сільської ради </w:t>
      </w:r>
      <w:r w:rsidR="0035538C">
        <w:rPr>
          <w:sz w:val="28"/>
          <w:szCs w:val="28"/>
        </w:rPr>
        <w:t>Рівненської області</w:t>
      </w:r>
      <w:r w:rsidR="0035538C" w:rsidRPr="00A556D6"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 xml:space="preserve">(далі </w:t>
      </w:r>
      <w:r w:rsidR="0035538C">
        <w:rPr>
          <w:sz w:val="28"/>
          <w:szCs w:val="28"/>
        </w:rPr>
        <w:t>–</w:t>
      </w:r>
      <w:r w:rsidR="009B2CA8" w:rsidRPr="00A556D6">
        <w:rPr>
          <w:sz w:val="28"/>
          <w:szCs w:val="28"/>
        </w:rPr>
        <w:t xml:space="preserve"> ліцей) </w:t>
      </w:r>
      <w:r w:rsidR="0035538C">
        <w:rPr>
          <w:sz w:val="28"/>
          <w:szCs w:val="28"/>
        </w:rPr>
        <w:t>є юридичною особою, має річний кошторис видатків, самостійний баланс, рахунки в банках, печатку, штамп, ідентифікаційний номер, бланки зі своїм найменуванням. Заклад освіти може мати вивіску встановленого зразка зі своїм найменуванням, власну символіку, прапор, герб, інші атрибути. Положення з описом та порядком використання власної символіки, прапора, герба та інших атрибутів затверджується відповідно до чинного законодавства.</w:t>
      </w:r>
    </w:p>
    <w:p w:rsidR="008A0F50" w:rsidRPr="00A556D6" w:rsidRDefault="008A0F50" w:rsidP="008B76FA">
      <w:pPr>
        <w:pStyle w:val="a5"/>
        <w:tabs>
          <w:tab w:val="left" w:pos="0"/>
          <w:tab w:val="left" w:pos="9632"/>
        </w:tabs>
        <w:ind w:left="0" w:right="-7" w:firstLine="709"/>
      </w:pPr>
    </w:p>
    <w:p w:rsidR="008A0F50" w:rsidRPr="00A556D6" w:rsidRDefault="00024D23" w:rsidP="008B76FA">
      <w:pPr>
        <w:pStyle w:val="a5"/>
        <w:tabs>
          <w:tab w:val="left" w:pos="1221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B2CA8" w:rsidRPr="00A556D6">
        <w:rPr>
          <w:sz w:val="28"/>
          <w:szCs w:val="28"/>
        </w:rPr>
        <w:t xml:space="preserve">Засновником ліцею </w:t>
      </w:r>
      <w:r w:rsidR="007667DB">
        <w:rPr>
          <w:sz w:val="28"/>
          <w:szCs w:val="28"/>
        </w:rPr>
        <w:t>є Антонівська сільськ</w:t>
      </w:r>
      <w:r w:rsidR="004262A7">
        <w:rPr>
          <w:sz w:val="28"/>
          <w:szCs w:val="28"/>
        </w:rPr>
        <w:t>а</w:t>
      </w:r>
      <w:r w:rsidR="009B2CA8" w:rsidRPr="00A556D6">
        <w:rPr>
          <w:sz w:val="28"/>
          <w:szCs w:val="28"/>
        </w:rPr>
        <w:t xml:space="preserve"> рада (далі</w:t>
      </w:r>
      <w:r>
        <w:rPr>
          <w:sz w:val="28"/>
          <w:szCs w:val="28"/>
        </w:rPr>
        <w:t xml:space="preserve"> </w:t>
      </w:r>
      <w:r w:rsidR="004262A7">
        <w:rPr>
          <w:sz w:val="28"/>
          <w:szCs w:val="28"/>
        </w:rPr>
        <w:t xml:space="preserve">– </w:t>
      </w:r>
      <w:r w:rsidR="009B2CA8" w:rsidRPr="00A556D6">
        <w:rPr>
          <w:sz w:val="28"/>
          <w:szCs w:val="28"/>
        </w:rPr>
        <w:t xml:space="preserve">засновник), уповноваженим органом засновника </w:t>
      </w:r>
      <w:r w:rsidR="004262A7"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</w:t>
      </w:r>
      <w:r w:rsidR="007667DB">
        <w:rPr>
          <w:sz w:val="28"/>
          <w:szCs w:val="28"/>
        </w:rPr>
        <w:t>виконавчий комітет Антонівської сільської ради</w:t>
      </w:r>
      <w:r w:rsidR="009B2CA8" w:rsidRPr="00A556D6">
        <w:rPr>
          <w:sz w:val="28"/>
          <w:szCs w:val="28"/>
        </w:rPr>
        <w:t xml:space="preserve"> </w:t>
      </w:r>
      <w:r w:rsidR="007667DB">
        <w:rPr>
          <w:sz w:val="28"/>
          <w:szCs w:val="28"/>
        </w:rPr>
        <w:t>(</w:t>
      </w:r>
      <w:r w:rsidR="007667DB" w:rsidRPr="00A556D6">
        <w:rPr>
          <w:sz w:val="28"/>
          <w:szCs w:val="28"/>
        </w:rPr>
        <w:t>(далі</w:t>
      </w:r>
      <w:r w:rsidR="007667DB">
        <w:rPr>
          <w:sz w:val="28"/>
          <w:szCs w:val="28"/>
        </w:rPr>
        <w:t xml:space="preserve"> – </w:t>
      </w:r>
      <w:r w:rsidR="009B2CA8" w:rsidRPr="00A556D6">
        <w:rPr>
          <w:sz w:val="28"/>
          <w:szCs w:val="28"/>
        </w:rPr>
        <w:t>уповноважений орг</w:t>
      </w:r>
      <w:r w:rsidR="004262A7">
        <w:rPr>
          <w:sz w:val="28"/>
          <w:szCs w:val="28"/>
        </w:rPr>
        <w:t>ан</w:t>
      </w:r>
      <w:r w:rsidR="009B2CA8" w:rsidRPr="00A556D6">
        <w:rPr>
          <w:sz w:val="28"/>
          <w:szCs w:val="28"/>
        </w:rPr>
        <w:t>).</w:t>
      </w:r>
    </w:p>
    <w:p w:rsidR="008A0F50" w:rsidRPr="00A556D6" w:rsidRDefault="008A0F50" w:rsidP="008B76FA">
      <w:pPr>
        <w:pStyle w:val="a3"/>
        <w:ind w:right="-7" w:firstLine="709"/>
      </w:pPr>
    </w:p>
    <w:p w:rsidR="008A0F50" w:rsidRPr="00A556D6" w:rsidRDefault="004262A7" w:rsidP="008B76FA">
      <w:pPr>
        <w:pStyle w:val="a5"/>
        <w:tabs>
          <w:tab w:val="left" w:pos="1014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B2CA8" w:rsidRPr="00A556D6">
        <w:rPr>
          <w:sz w:val="28"/>
          <w:szCs w:val="28"/>
        </w:rPr>
        <w:t>Ліце</w:t>
      </w:r>
      <w:r>
        <w:rPr>
          <w:sz w:val="28"/>
          <w:szCs w:val="28"/>
        </w:rPr>
        <w:t>й</w:t>
      </w:r>
      <w:r w:rsidR="009B2CA8" w:rsidRPr="00A556D6">
        <w:rPr>
          <w:sz w:val="28"/>
          <w:szCs w:val="28"/>
        </w:rPr>
        <w:t xml:space="preserve"> забезпечу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здобут</w:t>
      </w:r>
      <w:r>
        <w:rPr>
          <w:sz w:val="28"/>
          <w:szCs w:val="28"/>
        </w:rPr>
        <w:t>тя повної загальн</w:t>
      </w:r>
      <w:r w:rsidR="009B2CA8" w:rsidRPr="00A556D6">
        <w:rPr>
          <w:sz w:val="28"/>
          <w:szCs w:val="28"/>
        </w:rPr>
        <w:t>ої середньої освіти на таких рівнях:</w:t>
      </w:r>
    </w:p>
    <w:p w:rsidR="008A0F50" w:rsidRPr="00A556D6" w:rsidRDefault="009B2CA8" w:rsidP="008B76FA">
      <w:pPr>
        <w:ind w:right="-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початкова освіта </w:t>
      </w:r>
      <w:r w:rsidR="00AF6B92">
        <w:rPr>
          <w:sz w:val="28"/>
          <w:szCs w:val="28"/>
        </w:rPr>
        <w:t>–</w:t>
      </w:r>
      <w:r w:rsidRPr="00A556D6">
        <w:rPr>
          <w:sz w:val="28"/>
          <w:szCs w:val="28"/>
        </w:rPr>
        <w:t xml:space="preserve"> перший рівень повної </w:t>
      </w:r>
      <w:r w:rsidR="00AF6B92">
        <w:rPr>
          <w:sz w:val="28"/>
          <w:szCs w:val="28"/>
        </w:rPr>
        <w:t>загальної</w:t>
      </w:r>
      <w:r w:rsidRPr="00A556D6">
        <w:rPr>
          <w:sz w:val="28"/>
          <w:szCs w:val="28"/>
        </w:rPr>
        <w:t xml:space="preserve"> середньої освіти, що передбача</w:t>
      </w:r>
      <w:r w:rsidR="00AF6B92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виконання учнем вимог до результаті</w:t>
      </w:r>
      <w:r w:rsidR="00AF6B92">
        <w:rPr>
          <w:sz w:val="28"/>
          <w:szCs w:val="28"/>
        </w:rPr>
        <w:t>в</w:t>
      </w:r>
      <w:r w:rsidRPr="00A556D6">
        <w:rPr>
          <w:sz w:val="28"/>
          <w:szCs w:val="28"/>
        </w:rPr>
        <w:t xml:space="preserve"> навчання, визначених державним стандартом початкової освіти;</w:t>
      </w:r>
    </w:p>
    <w:p w:rsidR="008A0F50" w:rsidRPr="00A556D6" w:rsidRDefault="009B2CA8" w:rsidP="008B76FA">
      <w:pPr>
        <w:ind w:right="-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базова середня освіта </w:t>
      </w:r>
      <w:r w:rsidR="00AF6B92">
        <w:rPr>
          <w:sz w:val="28"/>
          <w:szCs w:val="28"/>
        </w:rPr>
        <w:t>– другий рівень повної загаль</w:t>
      </w:r>
      <w:r w:rsidRPr="00A556D6">
        <w:rPr>
          <w:sz w:val="28"/>
          <w:szCs w:val="28"/>
        </w:rPr>
        <w:t>ної середньої освіти, що передбача</w:t>
      </w:r>
      <w:r w:rsidR="00AF6B92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виконання учнем вимог до </w:t>
      </w:r>
      <w:r w:rsidR="00AF6B92">
        <w:rPr>
          <w:sz w:val="28"/>
          <w:szCs w:val="28"/>
        </w:rPr>
        <w:t>результатів</w:t>
      </w:r>
      <w:r w:rsidRPr="00A556D6">
        <w:rPr>
          <w:sz w:val="28"/>
          <w:szCs w:val="28"/>
        </w:rPr>
        <w:t xml:space="preserve"> навчання, визначених державним стандартом базової середньої освіти;</w:t>
      </w:r>
    </w:p>
    <w:p w:rsidR="008A0F50" w:rsidRPr="00A556D6" w:rsidRDefault="009B2CA8" w:rsidP="008B76FA">
      <w:pPr>
        <w:ind w:right="-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профільна середня освіта </w:t>
      </w:r>
      <w:r w:rsidR="00AF6B92">
        <w:rPr>
          <w:sz w:val="28"/>
          <w:szCs w:val="28"/>
        </w:rPr>
        <w:t>– третій рівень повної</w:t>
      </w:r>
      <w:r w:rsidRPr="00A556D6">
        <w:rPr>
          <w:sz w:val="28"/>
          <w:szCs w:val="28"/>
        </w:rPr>
        <w:t xml:space="preserve"> загальної</w:t>
      </w:r>
      <w:r w:rsidR="00AF6B92">
        <w:rPr>
          <w:sz w:val="28"/>
          <w:szCs w:val="28"/>
        </w:rPr>
        <w:t xml:space="preserve"> середньої освіти, що передбачає</w:t>
      </w:r>
      <w:r w:rsidRPr="00A556D6">
        <w:rPr>
          <w:sz w:val="28"/>
          <w:szCs w:val="28"/>
        </w:rPr>
        <w:t xml:space="preserve"> виконання учнем вимог до </w:t>
      </w:r>
      <w:r w:rsidR="00AF6B92">
        <w:rPr>
          <w:sz w:val="28"/>
          <w:szCs w:val="28"/>
        </w:rPr>
        <w:t>результатів</w:t>
      </w:r>
      <w:r w:rsidRPr="00A556D6">
        <w:rPr>
          <w:sz w:val="28"/>
          <w:szCs w:val="28"/>
        </w:rPr>
        <w:t xml:space="preserve"> навчання, визначених державним стандартом профільної середньої освіти.</w:t>
      </w:r>
    </w:p>
    <w:p w:rsidR="008A0F50" w:rsidRPr="00A556D6" w:rsidRDefault="008A0F50" w:rsidP="008B76FA">
      <w:pPr>
        <w:pStyle w:val="a3"/>
        <w:ind w:right="-7" w:firstLine="709"/>
      </w:pPr>
    </w:p>
    <w:p w:rsidR="00AF6B92" w:rsidRDefault="00AF6B92" w:rsidP="008B76FA">
      <w:pPr>
        <w:pStyle w:val="a5"/>
        <w:tabs>
          <w:tab w:val="left" w:pos="996"/>
          <w:tab w:val="left" w:pos="2386"/>
          <w:tab w:val="left" w:pos="2650"/>
          <w:tab w:val="left" w:pos="3025"/>
          <w:tab w:val="left" w:pos="3810"/>
          <w:tab w:val="left" w:pos="4335"/>
          <w:tab w:val="left" w:pos="5503"/>
          <w:tab w:val="left" w:pos="5848"/>
          <w:tab w:val="left" w:pos="6855"/>
          <w:tab w:val="left" w:pos="6979"/>
          <w:tab w:val="left" w:pos="8049"/>
          <w:tab w:val="left" w:pos="8660"/>
          <w:tab w:val="left" w:pos="8766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B2CA8" w:rsidRPr="00024D23">
        <w:rPr>
          <w:sz w:val="28"/>
          <w:szCs w:val="28"/>
        </w:rPr>
        <w:t xml:space="preserve">Головною метою ліцею </w:t>
      </w:r>
      <w:r>
        <w:rPr>
          <w:sz w:val="28"/>
          <w:szCs w:val="28"/>
        </w:rPr>
        <w:t>є</w:t>
      </w:r>
      <w:r w:rsidR="009B2CA8" w:rsidRPr="00024D23">
        <w:rPr>
          <w:sz w:val="28"/>
          <w:szCs w:val="28"/>
        </w:rPr>
        <w:t xml:space="preserve"> забезпечення всебічного розвитку, навчання, виховання, виявлення обдарувань, соціалізації особ</w:t>
      </w:r>
      <w:r>
        <w:rPr>
          <w:sz w:val="28"/>
          <w:szCs w:val="28"/>
        </w:rPr>
        <w:t>и</w:t>
      </w:r>
      <w:r w:rsidR="009B2CA8" w:rsidRPr="00024D23">
        <w:rPr>
          <w:sz w:val="28"/>
          <w:szCs w:val="28"/>
        </w:rPr>
        <w:t xml:space="preserve">стості, яка здатна до життя </w:t>
      </w:r>
      <w:r w:rsidR="009B2CA8" w:rsidRPr="00024D23">
        <w:rPr>
          <w:sz w:val="28"/>
          <w:szCs w:val="28"/>
        </w:rPr>
        <w:lastRenderedPageBreak/>
        <w:t>в суспільстві та цивілізованої вза</w:t>
      </w:r>
      <w:r>
        <w:rPr>
          <w:sz w:val="28"/>
          <w:szCs w:val="28"/>
        </w:rPr>
        <w:t>є</w:t>
      </w:r>
      <w:r w:rsidR="009B2CA8" w:rsidRPr="00024D23">
        <w:rPr>
          <w:sz w:val="28"/>
          <w:szCs w:val="28"/>
        </w:rPr>
        <w:t>моді</w:t>
      </w:r>
      <w:r>
        <w:rPr>
          <w:sz w:val="28"/>
          <w:szCs w:val="28"/>
        </w:rPr>
        <w:t>ї</w:t>
      </w:r>
      <w:r w:rsidR="009B2CA8" w:rsidRPr="00024D23">
        <w:rPr>
          <w:sz w:val="28"/>
          <w:szCs w:val="28"/>
        </w:rPr>
        <w:t xml:space="preserve"> з пр</w:t>
      </w:r>
      <w:r>
        <w:rPr>
          <w:sz w:val="28"/>
          <w:szCs w:val="28"/>
        </w:rPr>
        <w:t>и</w:t>
      </w:r>
      <w:r w:rsidR="009B2CA8" w:rsidRPr="00024D23">
        <w:rPr>
          <w:sz w:val="28"/>
          <w:szCs w:val="28"/>
        </w:rPr>
        <w:t>родою, ма</w:t>
      </w:r>
      <w:r>
        <w:rPr>
          <w:sz w:val="28"/>
          <w:szCs w:val="28"/>
        </w:rPr>
        <w:t>є</w:t>
      </w:r>
      <w:r w:rsidR="009B2CA8" w:rsidRPr="00024D23">
        <w:rPr>
          <w:sz w:val="28"/>
          <w:szCs w:val="28"/>
        </w:rPr>
        <w:t xml:space="preserve"> прагнення до самовдосконалення i здобуття освіти упродовж життя, готова до свідомого житт</w:t>
      </w:r>
      <w:r>
        <w:rPr>
          <w:sz w:val="28"/>
          <w:szCs w:val="28"/>
        </w:rPr>
        <w:t>є</w:t>
      </w:r>
      <w:r w:rsidR="009B2CA8" w:rsidRPr="00024D23">
        <w:rPr>
          <w:sz w:val="28"/>
          <w:szCs w:val="28"/>
        </w:rPr>
        <w:t xml:space="preserve">вого вибору та </w:t>
      </w:r>
      <w:r>
        <w:rPr>
          <w:sz w:val="28"/>
          <w:szCs w:val="28"/>
        </w:rPr>
        <w:t>самореалізації, відповідальност</w:t>
      </w:r>
      <w:r w:rsidR="009B2CA8" w:rsidRPr="00024D23">
        <w:rPr>
          <w:sz w:val="28"/>
          <w:szCs w:val="28"/>
        </w:rPr>
        <w:t>і, трудово</w:t>
      </w:r>
      <w:r>
        <w:rPr>
          <w:sz w:val="28"/>
          <w:szCs w:val="28"/>
        </w:rPr>
        <w:t>ї</w:t>
      </w:r>
      <w:r w:rsidR="009B2CA8" w:rsidRPr="00024D23">
        <w:rPr>
          <w:sz w:val="28"/>
          <w:szCs w:val="28"/>
        </w:rPr>
        <w:t xml:space="preserve"> діяльності та громадянської</w:t>
      </w:r>
      <w:r>
        <w:rPr>
          <w:sz w:val="28"/>
          <w:szCs w:val="28"/>
        </w:rPr>
        <w:t xml:space="preserve"> активності, дбайливого ставленн</w:t>
      </w:r>
      <w:r w:rsidR="009B2CA8" w:rsidRPr="00024D23">
        <w:rPr>
          <w:sz w:val="28"/>
          <w:szCs w:val="28"/>
        </w:rPr>
        <w:t>я до родини, сво</w:t>
      </w:r>
      <w:r>
        <w:rPr>
          <w:sz w:val="28"/>
          <w:szCs w:val="28"/>
        </w:rPr>
        <w:t>є</w:t>
      </w:r>
      <w:r w:rsidR="009B2CA8" w:rsidRPr="00024D23">
        <w:rPr>
          <w:sz w:val="28"/>
          <w:szCs w:val="28"/>
        </w:rPr>
        <w:t>ї країни, довкілля, спрямування сво</w:t>
      </w:r>
      <w:r>
        <w:rPr>
          <w:sz w:val="28"/>
          <w:szCs w:val="28"/>
        </w:rPr>
        <w:t>єї діяльності на користь</w:t>
      </w:r>
      <w:r w:rsidR="009B2CA8" w:rsidRPr="00024D23">
        <w:rPr>
          <w:sz w:val="28"/>
          <w:szCs w:val="28"/>
        </w:rPr>
        <w:t xml:space="preserve"> іншим людям i суспільству; формування в учнів </w:t>
      </w:r>
      <w:proofErr w:type="spellStart"/>
      <w:r w:rsidR="009B2CA8" w:rsidRPr="00024D23">
        <w:rPr>
          <w:sz w:val="28"/>
          <w:szCs w:val="28"/>
        </w:rPr>
        <w:t>компетентностей</w:t>
      </w:r>
      <w:proofErr w:type="spellEnd"/>
      <w:r w:rsidR="009B2CA8" w:rsidRPr="00024D23">
        <w:rPr>
          <w:sz w:val="28"/>
          <w:szCs w:val="28"/>
        </w:rPr>
        <w:t xml:space="preserve">, визначених Законом </w:t>
      </w:r>
      <w:r w:rsidRPr="00024D23">
        <w:rPr>
          <w:sz w:val="28"/>
          <w:szCs w:val="28"/>
        </w:rPr>
        <w:t>України</w:t>
      </w:r>
      <w:r w:rsidR="009B2CA8" w:rsidRPr="00024D2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9B2CA8" w:rsidRPr="00024D23">
        <w:rPr>
          <w:sz w:val="28"/>
          <w:szCs w:val="28"/>
        </w:rPr>
        <w:t>Про освіту</w:t>
      </w:r>
      <w:r>
        <w:rPr>
          <w:sz w:val="28"/>
          <w:szCs w:val="28"/>
        </w:rPr>
        <w:t>»</w:t>
      </w:r>
      <w:r w:rsidR="009B2CA8" w:rsidRPr="00024D23">
        <w:rPr>
          <w:sz w:val="28"/>
          <w:szCs w:val="28"/>
        </w:rPr>
        <w:t xml:space="preserve"> та державними стандартами.</w:t>
      </w:r>
      <w:r w:rsidR="00024D23" w:rsidRPr="00024D23">
        <w:rPr>
          <w:sz w:val="28"/>
          <w:szCs w:val="28"/>
        </w:rPr>
        <w:t xml:space="preserve"> </w:t>
      </w:r>
    </w:p>
    <w:p w:rsidR="008A0F50" w:rsidRPr="00024D23" w:rsidRDefault="00AF6B92" w:rsidP="008B76FA">
      <w:pPr>
        <w:pStyle w:val="a5"/>
        <w:tabs>
          <w:tab w:val="left" w:pos="996"/>
          <w:tab w:val="left" w:pos="2386"/>
          <w:tab w:val="left" w:pos="2650"/>
          <w:tab w:val="left" w:pos="3025"/>
          <w:tab w:val="left" w:pos="3810"/>
          <w:tab w:val="left" w:pos="4335"/>
          <w:tab w:val="left" w:pos="5503"/>
          <w:tab w:val="left" w:pos="5848"/>
          <w:tab w:val="left" w:pos="6855"/>
          <w:tab w:val="left" w:pos="6979"/>
          <w:tab w:val="left" w:pos="8049"/>
          <w:tab w:val="left" w:pos="8660"/>
          <w:tab w:val="left" w:pos="8766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Досягнення </w:t>
      </w:r>
      <w:r w:rsidRPr="00024D23">
        <w:rPr>
          <w:sz w:val="28"/>
          <w:szCs w:val="28"/>
        </w:rPr>
        <w:t>цієї</w:t>
      </w:r>
      <w:r>
        <w:rPr>
          <w:sz w:val="28"/>
          <w:szCs w:val="28"/>
        </w:rPr>
        <w:t xml:space="preserve"> </w:t>
      </w:r>
      <w:r w:rsidR="009B2CA8" w:rsidRPr="00024D23">
        <w:rPr>
          <w:sz w:val="28"/>
          <w:szCs w:val="28"/>
        </w:rPr>
        <w:t>мети</w:t>
      </w:r>
      <w:r>
        <w:rPr>
          <w:sz w:val="28"/>
          <w:szCs w:val="28"/>
        </w:rPr>
        <w:t xml:space="preserve"> забезпечується шляхом формування ключових </w:t>
      </w:r>
      <w:proofErr w:type="spellStart"/>
      <w:r>
        <w:rPr>
          <w:sz w:val="28"/>
          <w:szCs w:val="28"/>
        </w:rPr>
        <w:t>компетентностей</w:t>
      </w:r>
      <w:proofErr w:type="spellEnd"/>
      <w:r>
        <w:rPr>
          <w:sz w:val="28"/>
          <w:szCs w:val="28"/>
        </w:rPr>
        <w:t xml:space="preserve">, необхідних кожній сучасній людині для  </w:t>
      </w:r>
      <w:r w:rsidR="009B2CA8" w:rsidRPr="00024D23">
        <w:rPr>
          <w:sz w:val="28"/>
          <w:szCs w:val="28"/>
        </w:rPr>
        <w:t>успішної</w:t>
      </w:r>
      <w:r>
        <w:rPr>
          <w:sz w:val="28"/>
          <w:szCs w:val="28"/>
        </w:rPr>
        <w:t xml:space="preserve"> життєдіяльності: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вільне володіння державною мовою (українською);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7599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здатність спілкуватися рідною (у разі </w:t>
      </w:r>
      <w:r w:rsidR="00AF6B92" w:rsidRPr="000803AA">
        <w:rPr>
          <w:sz w:val="28"/>
          <w:szCs w:val="28"/>
        </w:rPr>
        <w:t xml:space="preserve">відмінності </w:t>
      </w:r>
      <w:r w:rsidRPr="000803AA">
        <w:rPr>
          <w:sz w:val="28"/>
          <w:szCs w:val="28"/>
        </w:rPr>
        <w:t>від державної) та іноземними мовами;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математична компетентність;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компетентності у галузі природничих наук, техніки i технологій;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proofErr w:type="spellStart"/>
      <w:r w:rsidRPr="000803AA">
        <w:rPr>
          <w:sz w:val="28"/>
          <w:szCs w:val="28"/>
        </w:rPr>
        <w:t>інноваційність</w:t>
      </w:r>
      <w:proofErr w:type="spellEnd"/>
      <w:r w:rsidRPr="000803AA">
        <w:rPr>
          <w:sz w:val="28"/>
          <w:szCs w:val="28"/>
        </w:rPr>
        <w:t>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екологічна компетентність;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інформа</w:t>
      </w:r>
      <w:r w:rsidR="00AF6B92" w:rsidRPr="000803AA">
        <w:rPr>
          <w:sz w:val="28"/>
          <w:szCs w:val="28"/>
        </w:rPr>
        <w:t>ційно-комунікаційна компетентніст</w:t>
      </w:r>
      <w:r w:rsidRPr="000803AA">
        <w:rPr>
          <w:sz w:val="28"/>
          <w:szCs w:val="28"/>
        </w:rPr>
        <w:t>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навчання впродовж життя;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громадянські та соціальні компетентності, пов’язані з ідеями </w:t>
      </w:r>
      <w:r w:rsidR="00AF6B92" w:rsidRPr="000803AA">
        <w:rPr>
          <w:sz w:val="28"/>
          <w:szCs w:val="28"/>
        </w:rPr>
        <w:t>демократії</w:t>
      </w:r>
      <w:r w:rsidRPr="000803AA">
        <w:rPr>
          <w:sz w:val="28"/>
          <w:szCs w:val="28"/>
        </w:rPr>
        <w:t>, справедливості, рівності, прав людини, добробуту та здорового способу життя, з усвідомленням рівних прав i можливостей;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культурна компетентність;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підпри</w:t>
      </w:r>
      <w:r w:rsidR="00AF6B92" w:rsidRPr="000803AA">
        <w:rPr>
          <w:sz w:val="28"/>
          <w:szCs w:val="28"/>
        </w:rPr>
        <w:t>є</w:t>
      </w:r>
      <w:r w:rsidRPr="000803AA">
        <w:rPr>
          <w:sz w:val="28"/>
          <w:szCs w:val="28"/>
        </w:rPr>
        <w:t>мливість та фінансова грамотність;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інші компетентності, передбачені стандарто</w:t>
      </w:r>
      <w:r w:rsidR="00AF6B92" w:rsidRPr="000803AA">
        <w:rPr>
          <w:sz w:val="28"/>
          <w:szCs w:val="28"/>
        </w:rPr>
        <w:t>м</w:t>
      </w:r>
      <w:r w:rsidRPr="000803AA">
        <w:rPr>
          <w:sz w:val="28"/>
          <w:szCs w:val="28"/>
        </w:rPr>
        <w:t xml:space="preserve"> освіти.</w:t>
      </w:r>
    </w:p>
    <w:p w:rsidR="008A0F50" w:rsidRPr="000803AA" w:rsidRDefault="008A0F50" w:rsidP="008B76FA">
      <w:pPr>
        <w:pStyle w:val="a3"/>
        <w:tabs>
          <w:tab w:val="left" w:pos="993"/>
        </w:tabs>
        <w:ind w:right="-7" w:firstLine="709"/>
      </w:pPr>
    </w:p>
    <w:p w:rsidR="008A0F50" w:rsidRPr="000803AA" w:rsidRDefault="00AF6B92" w:rsidP="008B76FA">
      <w:pPr>
        <w:pStyle w:val="a5"/>
        <w:tabs>
          <w:tab w:val="left" w:pos="993"/>
          <w:tab w:val="left" w:pos="1030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8. Г</w:t>
      </w:r>
      <w:r w:rsidR="009B2CA8" w:rsidRPr="000803AA">
        <w:rPr>
          <w:sz w:val="28"/>
          <w:szCs w:val="28"/>
        </w:rPr>
        <w:t xml:space="preserve">оловними завданнями та принципами </w:t>
      </w:r>
      <w:r w:rsidRPr="000803AA">
        <w:rPr>
          <w:sz w:val="28"/>
          <w:szCs w:val="28"/>
        </w:rPr>
        <w:t>освітньої</w:t>
      </w:r>
      <w:r w:rsidR="009B2CA8" w:rsidRPr="000803AA">
        <w:rPr>
          <w:sz w:val="28"/>
          <w:szCs w:val="28"/>
        </w:rPr>
        <w:t xml:space="preserve"> діяльності ліцею </w:t>
      </w:r>
      <w:r w:rsidRPr="000803AA">
        <w:rPr>
          <w:sz w:val="28"/>
          <w:szCs w:val="28"/>
        </w:rPr>
        <w:t>є</w:t>
      </w:r>
      <w:r w:rsidR="009B2CA8" w:rsidRPr="000803AA">
        <w:rPr>
          <w:sz w:val="28"/>
          <w:szCs w:val="28"/>
        </w:rPr>
        <w:t>:</w:t>
      </w:r>
    </w:p>
    <w:p w:rsidR="008A0F50" w:rsidRPr="000803AA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right="-7" w:firstLine="709"/>
        <w:rPr>
          <w:sz w:val="28"/>
          <w:szCs w:val="28"/>
        </w:rPr>
      </w:pPr>
      <w:proofErr w:type="spellStart"/>
      <w:r w:rsidRPr="000803AA">
        <w:rPr>
          <w:sz w:val="28"/>
          <w:szCs w:val="28"/>
        </w:rPr>
        <w:t>людиноцентризм</w:t>
      </w:r>
      <w:proofErr w:type="spellEnd"/>
      <w:r w:rsidRPr="000803AA">
        <w:rPr>
          <w:sz w:val="28"/>
          <w:szCs w:val="28"/>
        </w:rPr>
        <w:t>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верховенство права;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забезпечення якості освіти та якості </w:t>
      </w:r>
      <w:r w:rsidR="00AF6B92" w:rsidRPr="000803AA">
        <w:rPr>
          <w:sz w:val="28"/>
          <w:szCs w:val="28"/>
        </w:rPr>
        <w:t>освітньої діяльності</w:t>
      </w:r>
      <w:r w:rsidRPr="000803AA">
        <w:rPr>
          <w:sz w:val="28"/>
          <w:szCs w:val="28"/>
        </w:rPr>
        <w:t>: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забезпечення рівного доступу до освіти без дискриміна</w:t>
      </w:r>
      <w:r w:rsidR="00AF6B92" w:rsidRPr="000803AA">
        <w:rPr>
          <w:sz w:val="28"/>
          <w:szCs w:val="28"/>
        </w:rPr>
        <w:t>ції за будь-якими</w:t>
      </w:r>
      <w:r w:rsidRPr="000803AA">
        <w:rPr>
          <w:sz w:val="28"/>
          <w:szCs w:val="28"/>
        </w:rPr>
        <w:t xml:space="preserve"> ознаками, у тому числі за ознакою інвалідності;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розвиток інклюзивного освітнього </w:t>
      </w:r>
      <w:r w:rsidR="00AF6B92" w:rsidRPr="000803AA">
        <w:rPr>
          <w:sz w:val="28"/>
          <w:szCs w:val="28"/>
        </w:rPr>
        <w:t>середовища;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забезпечення універсального дизайну та розумного </w:t>
      </w:r>
      <w:r w:rsidR="00AF6B92" w:rsidRPr="000803AA">
        <w:rPr>
          <w:sz w:val="28"/>
          <w:szCs w:val="28"/>
        </w:rPr>
        <w:t>пристосування;</w:t>
      </w:r>
    </w:p>
    <w:p w:rsidR="008A0F50" w:rsidRPr="000803AA" w:rsidRDefault="009B2CA8" w:rsidP="008B76FA">
      <w:pPr>
        <w:tabs>
          <w:tab w:val="left" w:pos="993"/>
        </w:tabs>
        <w:ind w:right="-7" w:firstLine="709"/>
        <w:jc w:val="both"/>
        <w:rPr>
          <w:sz w:val="28"/>
          <w:szCs w:val="28"/>
        </w:rPr>
      </w:pPr>
      <w:r w:rsidRPr="000803AA">
        <w:rPr>
          <w:sz w:val="28"/>
          <w:szCs w:val="28"/>
        </w:rPr>
        <w:t>-- науковий характер освіти;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різноманітність освіти;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цілісність i наступність системи освіти;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прозорість i </w:t>
      </w:r>
      <w:r w:rsidR="00E14C11" w:rsidRPr="000803AA">
        <w:rPr>
          <w:sz w:val="28"/>
          <w:szCs w:val="28"/>
        </w:rPr>
        <w:t>публічність прийняття та виконанн</w:t>
      </w:r>
      <w:r w:rsidRPr="000803AA">
        <w:rPr>
          <w:sz w:val="28"/>
          <w:szCs w:val="28"/>
        </w:rPr>
        <w:t>я управлінських рішень;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відповідальність ліцею освіти, перед </w:t>
      </w:r>
      <w:r w:rsidR="00E14C11" w:rsidRPr="000803AA">
        <w:rPr>
          <w:sz w:val="28"/>
          <w:szCs w:val="28"/>
        </w:rPr>
        <w:t>суспільством</w:t>
      </w:r>
      <w:r w:rsidRPr="000803AA">
        <w:rPr>
          <w:sz w:val="28"/>
          <w:szCs w:val="28"/>
        </w:rPr>
        <w:t>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52"/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нерозривний зв’язок із світовою та </w:t>
      </w:r>
      <w:r w:rsidR="00E14C11" w:rsidRPr="000803AA">
        <w:rPr>
          <w:sz w:val="28"/>
          <w:szCs w:val="28"/>
        </w:rPr>
        <w:t>національною</w:t>
      </w:r>
      <w:r w:rsidRPr="000803AA">
        <w:rPr>
          <w:sz w:val="28"/>
          <w:szCs w:val="28"/>
        </w:rPr>
        <w:t xml:space="preserve"> </w:t>
      </w:r>
      <w:r w:rsidR="00E14C11" w:rsidRPr="000803AA">
        <w:rPr>
          <w:sz w:val="28"/>
          <w:szCs w:val="28"/>
        </w:rPr>
        <w:t>історією,</w:t>
      </w:r>
      <w:r w:rsidRPr="000803AA">
        <w:rPr>
          <w:sz w:val="28"/>
          <w:szCs w:val="28"/>
        </w:rPr>
        <w:t xml:space="preserve"> культурою, національними традиціями;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свобода у виборі видів, форм здобуття освіти, освітньої програми,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академічна доброчесність;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академічна свобода;</w:t>
      </w:r>
    </w:p>
    <w:p w:rsidR="008A0F50" w:rsidRPr="000803AA" w:rsidRDefault="00E14C11" w:rsidP="008B76FA">
      <w:pPr>
        <w:pStyle w:val="a5"/>
        <w:numPr>
          <w:ilvl w:val="0"/>
          <w:numId w:val="20"/>
        </w:numPr>
        <w:tabs>
          <w:tab w:val="left" w:pos="993"/>
          <w:tab w:val="left" w:pos="1023"/>
          <w:tab w:val="left" w:pos="2488"/>
          <w:tab w:val="left" w:pos="4061"/>
          <w:tab w:val="left" w:pos="5185"/>
          <w:tab w:val="left" w:pos="7423"/>
          <w:tab w:val="left" w:pos="879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lastRenderedPageBreak/>
        <w:t xml:space="preserve">фінансова, </w:t>
      </w:r>
      <w:r w:rsidR="009B2CA8" w:rsidRPr="000803AA">
        <w:rPr>
          <w:sz w:val="28"/>
          <w:szCs w:val="28"/>
        </w:rPr>
        <w:t>академічна,</w:t>
      </w:r>
      <w:r w:rsidRPr="000803AA">
        <w:rPr>
          <w:sz w:val="28"/>
          <w:szCs w:val="28"/>
        </w:rPr>
        <w:t xml:space="preserve"> </w:t>
      </w:r>
      <w:r w:rsidR="009B2CA8" w:rsidRPr="000803AA">
        <w:rPr>
          <w:sz w:val="28"/>
          <w:szCs w:val="28"/>
        </w:rPr>
        <w:t>кадрова</w:t>
      </w:r>
      <w:r w:rsidRPr="000803AA">
        <w:rPr>
          <w:sz w:val="28"/>
          <w:szCs w:val="28"/>
        </w:rPr>
        <w:t xml:space="preserve"> </w:t>
      </w:r>
      <w:r w:rsidR="009B2CA8" w:rsidRPr="000803AA">
        <w:rPr>
          <w:sz w:val="28"/>
          <w:szCs w:val="28"/>
        </w:rPr>
        <w:t>та організаці</w:t>
      </w:r>
      <w:r w:rsidRPr="000803AA">
        <w:rPr>
          <w:sz w:val="28"/>
          <w:szCs w:val="28"/>
        </w:rPr>
        <w:t>й</w:t>
      </w:r>
      <w:r w:rsidR="009B2CA8" w:rsidRPr="000803AA">
        <w:rPr>
          <w:sz w:val="28"/>
          <w:szCs w:val="28"/>
        </w:rPr>
        <w:t>на</w:t>
      </w:r>
      <w:r w:rsidRPr="000803AA">
        <w:rPr>
          <w:sz w:val="28"/>
          <w:szCs w:val="28"/>
        </w:rPr>
        <w:t xml:space="preserve"> </w:t>
      </w:r>
      <w:r w:rsidR="009B2CA8" w:rsidRPr="000803AA">
        <w:rPr>
          <w:sz w:val="28"/>
          <w:szCs w:val="28"/>
        </w:rPr>
        <w:t>автономія</w:t>
      </w:r>
      <w:r w:rsidRPr="000803AA">
        <w:rPr>
          <w:sz w:val="28"/>
          <w:szCs w:val="28"/>
        </w:rPr>
        <w:t xml:space="preserve"> </w:t>
      </w:r>
      <w:r w:rsidR="009B2CA8" w:rsidRPr="000803AA">
        <w:rPr>
          <w:sz w:val="28"/>
          <w:szCs w:val="28"/>
        </w:rPr>
        <w:t>ліцею у межах, визначених законом;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гуманізм;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демократизм;</w:t>
      </w:r>
    </w:p>
    <w:p w:rsidR="008A0F50" w:rsidRPr="000803AA" w:rsidRDefault="00E14C11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єдність</w:t>
      </w:r>
      <w:r w:rsidR="009B2CA8" w:rsidRPr="000803AA">
        <w:rPr>
          <w:sz w:val="28"/>
          <w:szCs w:val="28"/>
        </w:rPr>
        <w:t xml:space="preserve"> навчання, виховання та розвитку;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66"/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виховання патріотизму, поваги до </w:t>
      </w:r>
      <w:r w:rsidR="00E14C11" w:rsidRPr="000803AA">
        <w:rPr>
          <w:sz w:val="28"/>
          <w:szCs w:val="28"/>
        </w:rPr>
        <w:t>культурних цінностей Украї</w:t>
      </w:r>
      <w:r w:rsidRPr="000803AA">
        <w:rPr>
          <w:sz w:val="28"/>
          <w:szCs w:val="28"/>
        </w:rPr>
        <w:t>нського народу, його історико-</w:t>
      </w:r>
      <w:r w:rsidR="00E14C11" w:rsidRPr="000803AA">
        <w:rPr>
          <w:sz w:val="28"/>
          <w:szCs w:val="28"/>
        </w:rPr>
        <w:t>культурного надбання i традицій;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60"/>
          <w:tab w:val="left" w:pos="993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формування у</w:t>
      </w:r>
      <w:r w:rsidR="00E14C11" w:rsidRPr="000803AA">
        <w:rPr>
          <w:sz w:val="28"/>
          <w:szCs w:val="28"/>
        </w:rPr>
        <w:t>свідомленої потреби в дотриманні</w:t>
      </w:r>
      <w:r w:rsidRPr="000803AA">
        <w:rPr>
          <w:sz w:val="28"/>
          <w:szCs w:val="28"/>
        </w:rPr>
        <w:t xml:space="preserve"> Конституції та Законів</w:t>
      </w:r>
    </w:p>
    <w:p w:rsidR="008A0F50" w:rsidRPr="000803AA" w:rsidRDefault="009B2CA8" w:rsidP="008B76FA">
      <w:pPr>
        <w:tabs>
          <w:tab w:val="left" w:pos="993"/>
        </w:tabs>
        <w:ind w:right="-7"/>
        <w:jc w:val="both"/>
        <w:rPr>
          <w:sz w:val="28"/>
          <w:szCs w:val="28"/>
        </w:rPr>
      </w:pPr>
      <w:r w:rsidRPr="000803AA">
        <w:rPr>
          <w:sz w:val="28"/>
          <w:szCs w:val="28"/>
        </w:rPr>
        <w:t xml:space="preserve">України, нетерпимості до </w:t>
      </w:r>
      <w:proofErr w:type="spellStart"/>
      <w:r w:rsidRPr="000803AA">
        <w:rPr>
          <w:sz w:val="28"/>
          <w:szCs w:val="28"/>
        </w:rPr>
        <w:t>ïx</w:t>
      </w:r>
      <w:proofErr w:type="spellEnd"/>
      <w:r w:rsidRPr="000803AA">
        <w:rPr>
          <w:sz w:val="28"/>
          <w:szCs w:val="28"/>
        </w:rPr>
        <w:t xml:space="preserve"> порушення;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052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 xml:space="preserve">формування поваги до прав i свобод людини, нетерпимості до приниження </w:t>
      </w:r>
      <w:r w:rsidR="00E14C11" w:rsidRPr="000803AA">
        <w:rPr>
          <w:sz w:val="28"/>
          <w:szCs w:val="28"/>
        </w:rPr>
        <w:t>її</w:t>
      </w:r>
      <w:r w:rsidRPr="000803AA">
        <w:rPr>
          <w:sz w:val="28"/>
          <w:szCs w:val="28"/>
        </w:rPr>
        <w:t xml:space="preserve"> честі та гідності, фізичного a6o </w:t>
      </w:r>
      <w:r w:rsidR="00E14C11" w:rsidRPr="000803AA">
        <w:rPr>
          <w:sz w:val="28"/>
          <w:szCs w:val="28"/>
        </w:rPr>
        <w:t>п</w:t>
      </w:r>
      <w:r w:rsidRPr="000803AA">
        <w:rPr>
          <w:sz w:val="28"/>
          <w:szCs w:val="28"/>
        </w:rPr>
        <w:t>сихологічного насильства, а також до дискримінації за будь-якими ознаками;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формування громадянської к</w:t>
      </w:r>
      <w:r w:rsidR="00E14C11" w:rsidRPr="000803AA">
        <w:rPr>
          <w:sz w:val="28"/>
          <w:szCs w:val="28"/>
        </w:rPr>
        <w:t>ультури та культури демократії</w:t>
      </w:r>
      <w:r w:rsidRPr="000803AA">
        <w:rPr>
          <w:sz w:val="28"/>
          <w:szCs w:val="28"/>
        </w:rPr>
        <w:t>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формування культури здорового способу жит</w:t>
      </w:r>
      <w:r w:rsidR="00E14C11" w:rsidRPr="000803AA">
        <w:rPr>
          <w:sz w:val="28"/>
          <w:szCs w:val="28"/>
        </w:rPr>
        <w:t>т</w:t>
      </w:r>
      <w:r w:rsidRPr="000803AA">
        <w:rPr>
          <w:sz w:val="28"/>
          <w:szCs w:val="28"/>
        </w:rPr>
        <w:t>я, екологічної культури i дбайливого ставлення до довкілля;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невтручання політичних партій в освітній процес.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66"/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невтруч</w:t>
      </w:r>
      <w:r w:rsidR="000803AA" w:rsidRPr="000803AA">
        <w:rPr>
          <w:sz w:val="28"/>
          <w:szCs w:val="28"/>
        </w:rPr>
        <w:t>ання релігійних організацій в ос</w:t>
      </w:r>
      <w:r w:rsidRPr="000803AA">
        <w:rPr>
          <w:sz w:val="28"/>
          <w:szCs w:val="28"/>
        </w:rPr>
        <w:t>вітній процес (крім випадків, визначених Законом України «Про освіту»);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різнобіч</w:t>
      </w:r>
      <w:r w:rsidR="000803AA" w:rsidRPr="000803AA">
        <w:rPr>
          <w:sz w:val="28"/>
          <w:szCs w:val="28"/>
        </w:rPr>
        <w:t>ність та збалансованість інфор</w:t>
      </w:r>
      <w:r w:rsidRPr="000803AA">
        <w:rPr>
          <w:sz w:val="28"/>
          <w:szCs w:val="28"/>
        </w:rPr>
        <w:t>мації щодо політичних, світоглядних та релігійних питань;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державно-громадське управління;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державно-громадське партнерство;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державно-приватне партнерство;</w:t>
      </w:r>
    </w:p>
    <w:p w:rsidR="000803AA" w:rsidRPr="000803AA" w:rsidRDefault="000803AA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сприяння навчанню впродовж життя;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інтеграція у міжнародний осві</w:t>
      </w:r>
      <w:r w:rsidR="000803AA">
        <w:rPr>
          <w:sz w:val="28"/>
          <w:szCs w:val="28"/>
        </w:rPr>
        <w:t>тній та науковий простір</w:t>
      </w:r>
      <w:r w:rsidRPr="000803AA">
        <w:rPr>
          <w:sz w:val="28"/>
          <w:szCs w:val="28"/>
        </w:rPr>
        <w:t>;</w:t>
      </w:r>
    </w:p>
    <w:p w:rsidR="008A0F50" w:rsidRPr="000803AA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нетерпимість до проявів коруп</w:t>
      </w:r>
      <w:r w:rsidR="00C34042">
        <w:rPr>
          <w:sz w:val="28"/>
          <w:szCs w:val="28"/>
        </w:rPr>
        <w:t>ції</w:t>
      </w:r>
      <w:r w:rsidRPr="000803AA">
        <w:rPr>
          <w:sz w:val="28"/>
          <w:szCs w:val="28"/>
        </w:rPr>
        <w:t xml:space="preserve"> та </w:t>
      </w:r>
      <w:r w:rsidR="00C34042" w:rsidRPr="000803AA">
        <w:rPr>
          <w:sz w:val="28"/>
          <w:szCs w:val="28"/>
        </w:rPr>
        <w:t>хабарництва</w:t>
      </w:r>
      <w:r w:rsidRPr="000803AA">
        <w:rPr>
          <w:sz w:val="28"/>
          <w:szCs w:val="28"/>
        </w:rPr>
        <w:t>;</w:t>
      </w:r>
    </w:p>
    <w:p w:rsidR="008A0F50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0803AA">
        <w:rPr>
          <w:sz w:val="28"/>
          <w:szCs w:val="28"/>
        </w:rPr>
        <w:t>доступність для кожного громадянина всіх фо</w:t>
      </w:r>
      <w:r w:rsidR="00C34042">
        <w:rPr>
          <w:sz w:val="28"/>
          <w:szCs w:val="28"/>
        </w:rPr>
        <w:t>рм i типів освітніх послуг, що н</w:t>
      </w:r>
      <w:r w:rsidRPr="000803AA">
        <w:rPr>
          <w:sz w:val="28"/>
          <w:szCs w:val="28"/>
        </w:rPr>
        <w:t>ада</w:t>
      </w:r>
      <w:r w:rsidR="00C34042">
        <w:rPr>
          <w:sz w:val="28"/>
          <w:szCs w:val="28"/>
        </w:rPr>
        <w:t>є</w:t>
      </w:r>
      <w:r w:rsidRPr="000803AA">
        <w:rPr>
          <w:sz w:val="28"/>
          <w:szCs w:val="28"/>
        </w:rPr>
        <w:t>ться ліце</w:t>
      </w:r>
      <w:r w:rsidR="00C34042">
        <w:rPr>
          <w:sz w:val="28"/>
          <w:szCs w:val="28"/>
        </w:rPr>
        <w:t>єм (державою);</w:t>
      </w:r>
    </w:p>
    <w:p w:rsidR="00C34042" w:rsidRPr="000803AA" w:rsidRDefault="00C34042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рівні можливості для всіх.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1579D5" w:rsidP="008B76FA">
      <w:pPr>
        <w:pStyle w:val="a5"/>
        <w:tabs>
          <w:tab w:val="left" w:pos="284"/>
          <w:tab w:val="left" w:pos="851"/>
          <w:tab w:val="left" w:pos="1076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B2CA8" w:rsidRPr="00A556D6">
        <w:rPr>
          <w:sz w:val="28"/>
          <w:szCs w:val="28"/>
        </w:rPr>
        <w:t xml:space="preserve">Ліцей в своїй діяльності </w:t>
      </w:r>
      <w:r w:rsidRPr="00A556D6">
        <w:rPr>
          <w:sz w:val="28"/>
          <w:szCs w:val="28"/>
        </w:rPr>
        <w:t>керується</w:t>
      </w:r>
      <w:r>
        <w:rPr>
          <w:sz w:val="28"/>
          <w:szCs w:val="28"/>
        </w:rPr>
        <w:t xml:space="preserve"> Консти</w:t>
      </w:r>
      <w:r w:rsidR="009B2CA8" w:rsidRPr="00A556D6">
        <w:rPr>
          <w:sz w:val="28"/>
          <w:szCs w:val="28"/>
        </w:rPr>
        <w:t>туці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ю України, Законами України </w:t>
      </w:r>
      <w:r>
        <w:rPr>
          <w:sz w:val="28"/>
          <w:szCs w:val="28"/>
        </w:rPr>
        <w:t>«</w:t>
      </w:r>
      <w:r w:rsidR="009B2CA8" w:rsidRPr="00A556D6">
        <w:rPr>
          <w:sz w:val="28"/>
          <w:szCs w:val="28"/>
        </w:rPr>
        <w:t>Про освіту</w:t>
      </w:r>
      <w:r>
        <w:rPr>
          <w:sz w:val="28"/>
          <w:szCs w:val="28"/>
        </w:rPr>
        <w:t>»</w:t>
      </w:r>
      <w:r w:rsidR="009B2CA8" w:rsidRPr="00A556D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="009B2CA8" w:rsidRPr="00A556D6">
        <w:rPr>
          <w:sz w:val="28"/>
          <w:szCs w:val="28"/>
        </w:rPr>
        <w:t xml:space="preserve">Про повну загальну </w:t>
      </w:r>
      <w:r>
        <w:rPr>
          <w:sz w:val="28"/>
          <w:szCs w:val="28"/>
        </w:rPr>
        <w:t>середню</w:t>
      </w:r>
      <w:r w:rsidR="009B2CA8" w:rsidRPr="00A556D6">
        <w:rPr>
          <w:sz w:val="28"/>
          <w:szCs w:val="28"/>
        </w:rPr>
        <w:t xml:space="preserve"> освіту</w:t>
      </w:r>
      <w:r>
        <w:rPr>
          <w:sz w:val="28"/>
          <w:szCs w:val="28"/>
        </w:rPr>
        <w:t>»</w:t>
      </w:r>
      <w:r w:rsidR="009B2CA8" w:rsidRPr="00A556D6">
        <w:rPr>
          <w:sz w:val="28"/>
          <w:szCs w:val="28"/>
        </w:rPr>
        <w:t>, спеціальними законами, ін</w:t>
      </w:r>
      <w:r>
        <w:rPr>
          <w:sz w:val="28"/>
          <w:szCs w:val="28"/>
        </w:rPr>
        <w:t>шими актами законодавства у сфе</w:t>
      </w:r>
      <w:r w:rsidR="009B2CA8" w:rsidRPr="00A556D6">
        <w:rPr>
          <w:sz w:val="28"/>
          <w:szCs w:val="28"/>
        </w:rPr>
        <w:t xml:space="preserve">рі освіти i науки та міжнародними договорами України, рішеннями </w:t>
      </w:r>
      <w:r w:rsidR="009607E1">
        <w:rPr>
          <w:sz w:val="28"/>
          <w:szCs w:val="28"/>
        </w:rPr>
        <w:t>Антонівської сільськ</w:t>
      </w:r>
      <w:r>
        <w:rPr>
          <w:sz w:val="28"/>
          <w:szCs w:val="28"/>
        </w:rPr>
        <w:t>ої</w:t>
      </w:r>
      <w:r w:rsidR="009B2CA8" w:rsidRPr="00A556D6">
        <w:rPr>
          <w:sz w:val="28"/>
          <w:szCs w:val="28"/>
        </w:rPr>
        <w:t xml:space="preserve"> ради, виконавчого комітету, розпоряджен</w:t>
      </w:r>
      <w:r>
        <w:rPr>
          <w:sz w:val="28"/>
          <w:szCs w:val="28"/>
        </w:rPr>
        <w:t>н</w:t>
      </w:r>
      <w:r w:rsidR="009B2CA8" w:rsidRPr="00A556D6">
        <w:rPr>
          <w:sz w:val="28"/>
          <w:szCs w:val="28"/>
        </w:rPr>
        <w:t xml:space="preserve">ями </w:t>
      </w:r>
      <w:r w:rsidR="009607E1">
        <w:rPr>
          <w:sz w:val="28"/>
          <w:szCs w:val="28"/>
        </w:rPr>
        <w:t>сільськ</w:t>
      </w:r>
      <w:r>
        <w:rPr>
          <w:sz w:val="28"/>
          <w:szCs w:val="28"/>
        </w:rPr>
        <w:t>ого</w:t>
      </w:r>
      <w:r w:rsidR="009B2CA8" w:rsidRPr="00A556D6">
        <w:rPr>
          <w:sz w:val="28"/>
          <w:szCs w:val="28"/>
        </w:rPr>
        <w:t xml:space="preserve"> голови</w:t>
      </w:r>
      <w:r w:rsidR="009607E1">
        <w:rPr>
          <w:sz w:val="28"/>
          <w:szCs w:val="28"/>
        </w:rPr>
        <w:t>,</w:t>
      </w:r>
      <w:r w:rsidR="009B2CA8" w:rsidRPr="00A556D6">
        <w:rPr>
          <w:sz w:val="28"/>
          <w:szCs w:val="28"/>
        </w:rPr>
        <w:t xml:space="preserve"> цим Статутом.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1579D5" w:rsidP="008B76FA">
      <w:pPr>
        <w:pStyle w:val="a5"/>
        <w:tabs>
          <w:tab w:val="left" w:pos="1162"/>
          <w:tab w:val="left" w:pos="9632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B2CA8" w:rsidRPr="00A556D6">
        <w:rPr>
          <w:sz w:val="28"/>
          <w:szCs w:val="28"/>
        </w:rPr>
        <w:t>Ліцей самостійно прийма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рішення i з</w:t>
      </w:r>
      <w:r>
        <w:rPr>
          <w:sz w:val="28"/>
          <w:szCs w:val="28"/>
        </w:rPr>
        <w:t>д</w:t>
      </w:r>
      <w:r w:rsidR="009B2CA8" w:rsidRPr="00A556D6">
        <w:rPr>
          <w:sz w:val="28"/>
          <w:szCs w:val="28"/>
        </w:rPr>
        <w:t>ійсню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діяльність в межах </w:t>
      </w:r>
      <w:r w:rsidRPr="00A556D6">
        <w:rPr>
          <w:sz w:val="28"/>
          <w:szCs w:val="28"/>
        </w:rPr>
        <w:t>своєї</w:t>
      </w:r>
      <w:r w:rsidR="009B2CA8" w:rsidRPr="00A556D6">
        <w:rPr>
          <w:sz w:val="28"/>
          <w:szCs w:val="28"/>
        </w:rPr>
        <w:t xml:space="preserve"> компетенц</w:t>
      </w:r>
      <w:r>
        <w:rPr>
          <w:sz w:val="28"/>
          <w:szCs w:val="28"/>
        </w:rPr>
        <w:t>ії</w:t>
      </w:r>
      <w:r w:rsidR="009B2CA8" w:rsidRPr="00A556D6">
        <w:rPr>
          <w:sz w:val="28"/>
          <w:szCs w:val="28"/>
        </w:rPr>
        <w:t>, передбаченої законодавством Україн</w:t>
      </w:r>
      <w:r>
        <w:rPr>
          <w:sz w:val="28"/>
          <w:szCs w:val="28"/>
        </w:rPr>
        <w:t>и</w:t>
      </w:r>
      <w:r w:rsidR="009B2CA8" w:rsidRPr="00A556D6">
        <w:rPr>
          <w:sz w:val="28"/>
          <w:szCs w:val="28"/>
        </w:rPr>
        <w:t xml:space="preserve"> та цим Статутом.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4A48B3" w:rsidP="008B76FA">
      <w:pPr>
        <w:pStyle w:val="a5"/>
        <w:tabs>
          <w:tab w:val="left" w:pos="1182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9B2CA8" w:rsidRPr="00A556D6">
        <w:rPr>
          <w:sz w:val="28"/>
          <w:szCs w:val="28"/>
        </w:rPr>
        <w:t>Ліцей</w:t>
      </w:r>
      <w:r>
        <w:rPr>
          <w:sz w:val="28"/>
          <w:szCs w:val="28"/>
        </w:rPr>
        <w:t xml:space="preserve"> несе відповідальність перед уч</w:t>
      </w:r>
      <w:r w:rsidR="009B2CA8" w:rsidRPr="00A556D6">
        <w:rPr>
          <w:sz w:val="28"/>
          <w:szCs w:val="28"/>
        </w:rPr>
        <w:t>нями, територіальною громадою, суспільством i державою за: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безпечні умови освітньої діяльності;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дотримання Державних стандартів освіти;</w:t>
      </w:r>
    </w:p>
    <w:p w:rsidR="008A0F50" w:rsidRPr="00A556D6" w:rsidRDefault="004A48B3" w:rsidP="008B76FA">
      <w:pPr>
        <w:pStyle w:val="a5"/>
        <w:numPr>
          <w:ilvl w:val="0"/>
          <w:numId w:val="19"/>
        </w:numPr>
        <w:tabs>
          <w:tab w:val="left" w:pos="993"/>
          <w:tab w:val="left" w:pos="1051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дотримання договірних зобов</w:t>
      </w:r>
      <w:r w:rsidRPr="00A556D6">
        <w:rPr>
          <w:sz w:val="28"/>
          <w:szCs w:val="28"/>
        </w:rPr>
        <w:t>’язань</w:t>
      </w:r>
      <w:r w:rsidR="009B2CA8" w:rsidRPr="00A556D6">
        <w:rPr>
          <w:sz w:val="28"/>
          <w:szCs w:val="28"/>
        </w:rPr>
        <w:t xml:space="preserve"> з </w:t>
      </w:r>
      <w:r>
        <w:rPr>
          <w:sz w:val="28"/>
          <w:szCs w:val="28"/>
        </w:rPr>
        <w:t>іншими</w:t>
      </w:r>
      <w:r w:rsidR="009B2CA8" w:rsidRPr="00A556D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суб</w:t>
      </w:r>
      <w:r>
        <w:rPr>
          <w:sz w:val="28"/>
          <w:szCs w:val="28"/>
        </w:rPr>
        <w:t>’</w:t>
      </w:r>
      <w:r w:rsidRPr="00A556D6">
        <w:rPr>
          <w:sz w:val="28"/>
          <w:szCs w:val="28"/>
        </w:rPr>
        <w:t>єктами</w:t>
      </w:r>
      <w:r w:rsidR="009B2CA8" w:rsidRPr="00A556D6">
        <w:rPr>
          <w:sz w:val="28"/>
          <w:szCs w:val="28"/>
        </w:rPr>
        <w:t xml:space="preserve"> освітньої, </w:t>
      </w:r>
      <w:r w:rsidR="009B2CA8" w:rsidRPr="00A556D6">
        <w:rPr>
          <w:sz w:val="28"/>
          <w:szCs w:val="28"/>
        </w:rPr>
        <w:lastRenderedPageBreak/>
        <w:t>виробни</w:t>
      </w:r>
      <w:r>
        <w:rPr>
          <w:sz w:val="28"/>
          <w:szCs w:val="28"/>
        </w:rPr>
        <w:t>ч</w:t>
      </w:r>
      <w:r w:rsidR="009B2CA8" w:rsidRPr="00A556D6">
        <w:rPr>
          <w:sz w:val="28"/>
          <w:szCs w:val="28"/>
        </w:rPr>
        <w:t>ої, наукової</w:t>
      </w:r>
      <w:r>
        <w:rPr>
          <w:sz w:val="28"/>
          <w:szCs w:val="28"/>
        </w:rPr>
        <w:t xml:space="preserve"> діяльності, у тому числі зобов</w:t>
      </w:r>
      <w:r w:rsidRPr="00A556D6">
        <w:rPr>
          <w:sz w:val="28"/>
          <w:szCs w:val="28"/>
        </w:rPr>
        <w:t>’язань</w:t>
      </w:r>
      <w:r w:rsidR="009B2CA8" w:rsidRPr="00A556D6">
        <w:rPr>
          <w:sz w:val="28"/>
          <w:szCs w:val="28"/>
        </w:rPr>
        <w:t xml:space="preserve"> за міжнародними угодами;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дотримання фінансової дисципліни;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прозорість, інформаційну відкритість.</w:t>
      </w:r>
    </w:p>
    <w:p w:rsidR="008A0F50" w:rsidRPr="00A556D6" w:rsidRDefault="008A0F50" w:rsidP="008B76FA">
      <w:pPr>
        <w:pStyle w:val="a3"/>
        <w:jc w:val="left"/>
      </w:pPr>
    </w:p>
    <w:p w:rsidR="008A0F50" w:rsidRDefault="004A48B3" w:rsidP="008B76FA">
      <w:pPr>
        <w:pStyle w:val="a5"/>
        <w:tabs>
          <w:tab w:val="left" w:pos="1136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9B2CA8" w:rsidRPr="00A556D6">
        <w:rPr>
          <w:sz w:val="28"/>
          <w:szCs w:val="28"/>
        </w:rPr>
        <w:t xml:space="preserve">Мовою освітнього процесу в ліцеї 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держав</w:t>
      </w:r>
      <w:r>
        <w:rPr>
          <w:sz w:val="28"/>
          <w:szCs w:val="28"/>
        </w:rPr>
        <w:t>н</w:t>
      </w:r>
      <w:r w:rsidR="009B2CA8" w:rsidRPr="00A556D6">
        <w:rPr>
          <w:sz w:val="28"/>
          <w:szCs w:val="28"/>
        </w:rPr>
        <w:t>а мова (українська).</w:t>
      </w:r>
    </w:p>
    <w:p w:rsidR="00A07CFF" w:rsidRPr="00A556D6" w:rsidRDefault="00A07CFF" w:rsidP="008B76FA">
      <w:pPr>
        <w:pStyle w:val="a5"/>
        <w:tabs>
          <w:tab w:val="left" w:pos="1136"/>
        </w:tabs>
        <w:ind w:left="0" w:firstLine="709"/>
        <w:rPr>
          <w:sz w:val="28"/>
          <w:szCs w:val="28"/>
        </w:rPr>
      </w:pPr>
    </w:p>
    <w:p w:rsidR="008A0F50" w:rsidRPr="00A07CFF" w:rsidRDefault="00A07CFF" w:rsidP="008B76FA">
      <w:pPr>
        <w:pStyle w:val="a5"/>
        <w:tabs>
          <w:tab w:val="left" w:pos="1268"/>
          <w:tab w:val="left" w:pos="4693"/>
          <w:tab w:val="left" w:pos="647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9B2CA8" w:rsidRPr="004A48B3">
        <w:rPr>
          <w:sz w:val="28"/>
          <w:szCs w:val="28"/>
        </w:rPr>
        <w:t>Ліцей може створювати</w:t>
      </w:r>
      <w:r>
        <w:rPr>
          <w:sz w:val="28"/>
          <w:szCs w:val="28"/>
        </w:rPr>
        <w:t xml:space="preserve"> </w:t>
      </w:r>
      <w:r w:rsidR="009B2CA8" w:rsidRPr="004A48B3">
        <w:rPr>
          <w:sz w:val="28"/>
          <w:szCs w:val="28"/>
        </w:rPr>
        <w:t>інклюзивні</w:t>
      </w:r>
      <w:r>
        <w:rPr>
          <w:sz w:val="28"/>
          <w:szCs w:val="28"/>
        </w:rPr>
        <w:t xml:space="preserve"> класи для</w:t>
      </w:r>
      <w:r w:rsidR="009B2CA8" w:rsidRPr="004A48B3">
        <w:rPr>
          <w:sz w:val="28"/>
          <w:szCs w:val="28"/>
        </w:rPr>
        <w:t xml:space="preserve"> навчання дітей </w:t>
      </w:r>
      <w:r w:rsidR="009B2CA8" w:rsidRPr="00A07CFF">
        <w:rPr>
          <w:sz w:val="28"/>
          <w:szCs w:val="28"/>
        </w:rPr>
        <w:t>з</w:t>
      </w:r>
      <w:r>
        <w:rPr>
          <w:sz w:val="28"/>
          <w:szCs w:val="28"/>
        </w:rPr>
        <w:t xml:space="preserve"> </w:t>
      </w:r>
      <w:r w:rsidR="009B2CA8" w:rsidRPr="00A07CFF">
        <w:rPr>
          <w:sz w:val="28"/>
          <w:szCs w:val="28"/>
        </w:rPr>
        <w:t>особливими ос</w:t>
      </w:r>
      <w:r>
        <w:rPr>
          <w:sz w:val="28"/>
          <w:szCs w:val="28"/>
        </w:rPr>
        <w:t>вітніми потребами, класи з погл</w:t>
      </w:r>
      <w:r w:rsidR="009B2CA8" w:rsidRPr="00A07CFF">
        <w:rPr>
          <w:sz w:val="28"/>
          <w:szCs w:val="28"/>
        </w:rPr>
        <w:t>ибленим вивченням окремих предметів, реалізувати науково</w:t>
      </w:r>
      <w:r>
        <w:rPr>
          <w:sz w:val="28"/>
          <w:szCs w:val="28"/>
        </w:rPr>
        <w:t>-</w:t>
      </w:r>
      <w:r w:rsidR="009B2CA8" w:rsidRPr="00A07CFF">
        <w:rPr>
          <w:sz w:val="28"/>
          <w:szCs w:val="28"/>
        </w:rPr>
        <w:t xml:space="preserve">педагогічні </w:t>
      </w:r>
      <w:proofErr w:type="spellStart"/>
      <w:r w:rsidR="009B2CA8" w:rsidRPr="00A07CFF">
        <w:rPr>
          <w:sz w:val="28"/>
          <w:szCs w:val="28"/>
        </w:rPr>
        <w:t>про</w:t>
      </w:r>
      <w:r>
        <w:rPr>
          <w:sz w:val="28"/>
          <w:szCs w:val="28"/>
        </w:rPr>
        <w:t>є</w:t>
      </w:r>
      <w:r w:rsidR="009B2CA8" w:rsidRPr="00A07CFF">
        <w:rPr>
          <w:sz w:val="28"/>
          <w:szCs w:val="28"/>
        </w:rPr>
        <w:t>кти</w:t>
      </w:r>
      <w:proofErr w:type="spellEnd"/>
      <w:r w:rsidR="009B2CA8" w:rsidRPr="00A07CFF">
        <w:rPr>
          <w:sz w:val="28"/>
          <w:szCs w:val="28"/>
        </w:rPr>
        <w:t>.</w:t>
      </w:r>
    </w:p>
    <w:p w:rsidR="008A0F50" w:rsidRPr="00A556D6" w:rsidRDefault="008A0F50" w:rsidP="008B76FA">
      <w:pPr>
        <w:pStyle w:val="a3"/>
        <w:jc w:val="left"/>
      </w:pPr>
    </w:p>
    <w:p w:rsidR="00A07CFF" w:rsidRDefault="00A07CFF" w:rsidP="008B76FA">
      <w:pPr>
        <w:pStyle w:val="a5"/>
        <w:tabs>
          <w:tab w:val="left" w:pos="1188"/>
        </w:tabs>
        <w:ind w:left="10" w:firstLine="699"/>
        <w:rPr>
          <w:sz w:val="28"/>
          <w:szCs w:val="28"/>
        </w:rPr>
      </w:pPr>
      <w:r>
        <w:rPr>
          <w:sz w:val="28"/>
          <w:szCs w:val="28"/>
        </w:rPr>
        <w:t>14. Здобутт</w:t>
      </w:r>
      <w:r w:rsidR="009B2CA8" w:rsidRPr="00A556D6">
        <w:rPr>
          <w:sz w:val="28"/>
          <w:szCs w:val="28"/>
        </w:rPr>
        <w:t>я пр</w:t>
      </w:r>
      <w:r>
        <w:rPr>
          <w:sz w:val="28"/>
          <w:szCs w:val="28"/>
        </w:rPr>
        <w:t>офільної середньої освіти перед</w:t>
      </w:r>
      <w:r w:rsidR="009B2CA8" w:rsidRPr="00A556D6">
        <w:rPr>
          <w:sz w:val="28"/>
          <w:szCs w:val="28"/>
        </w:rPr>
        <w:t>бача</w:t>
      </w:r>
      <w:r>
        <w:rPr>
          <w:sz w:val="28"/>
          <w:szCs w:val="28"/>
        </w:rPr>
        <w:t>є два спрямування</w:t>
      </w:r>
      <w:r w:rsidR="009B2CA8" w:rsidRPr="00A556D6">
        <w:rPr>
          <w:sz w:val="28"/>
          <w:szCs w:val="28"/>
        </w:rPr>
        <w:t xml:space="preserve">: </w:t>
      </w:r>
    </w:p>
    <w:p w:rsidR="008A0F50" w:rsidRPr="00A07CFF" w:rsidRDefault="009B2CA8" w:rsidP="008B76FA">
      <w:pPr>
        <w:pStyle w:val="a5"/>
        <w:tabs>
          <w:tab w:val="left" w:pos="1188"/>
        </w:tabs>
        <w:ind w:left="10" w:firstLine="699"/>
        <w:rPr>
          <w:sz w:val="28"/>
          <w:szCs w:val="28"/>
        </w:rPr>
      </w:pPr>
      <w:r w:rsidRPr="00A556D6">
        <w:rPr>
          <w:sz w:val="28"/>
          <w:szCs w:val="28"/>
        </w:rPr>
        <w:t xml:space="preserve">академічне </w:t>
      </w:r>
      <w:r w:rsidR="00A07CFF">
        <w:rPr>
          <w:sz w:val="28"/>
          <w:szCs w:val="28"/>
        </w:rPr>
        <w:t>–</w:t>
      </w:r>
      <w:r w:rsidRPr="00A556D6">
        <w:rPr>
          <w:sz w:val="28"/>
          <w:szCs w:val="28"/>
        </w:rPr>
        <w:t xml:space="preserve"> профільне навчання на основі по</w:t>
      </w:r>
      <w:r w:rsidR="00A07CFF">
        <w:rPr>
          <w:sz w:val="28"/>
          <w:szCs w:val="28"/>
        </w:rPr>
        <w:t>є</w:t>
      </w:r>
      <w:r w:rsidRPr="00A556D6">
        <w:rPr>
          <w:sz w:val="28"/>
          <w:szCs w:val="28"/>
        </w:rPr>
        <w:t>днання змісту освіти,</w:t>
      </w:r>
      <w:r w:rsidR="00A07CFF">
        <w:rPr>
          <w:sz w:val="28"/>
          <w:szCs w:val="28"/>
        </w:rPr>
        <w:t xml:space="preserve"> </w:t>
      </w:r>
      <w:r w:rsidRPr="00A07CFF">
        <w:rPr>
          <w:sz w:val="28"/>
          <w:szCs w:val="28"/>
        </w:rPr>
        <w:t>визначеного стан</w:t>
      </w:r>
      <w:r w:rsidR="00A07CFF">
        <w:rPr>
          <w:sz w:val="28"/>
          <w:szCs w:val="28"/>
        </w:rPr>
        <w:t>дартом профільної середньої осві</w:t>
      </w:r>
      <w:r w:rsidRPr="00A07CFF">
        <w:rPr>
          <w:sz w:val="28"/>
          <w:szCs w:val="28"/>
        </w:rPr>
        <w:t>т</w:t>
      </w:r>
      <w:r w:rsidR="00A07CFF">
        <w:rPr>
          <w:sz w:val="28"/>
          <w:szCs w:val="28"/>
        </w:rPr>
        <w:t>и</w:t>
      </w:r>
      <w:r w:rsidRPr="00A07CFF">
        <w:rPr>
          <w:sz w:val="28"/>
          <w:szCs w:val="28"/>
        </w:rPr>
        <w:t xml:space="preserve">, i поглибленого вивчення окремих предметів з урахуванням здібностей </w:t>
      </w:r>
      <w:r w:rsidR="00A07CFF">
        <w:rPr>
          <w:sz w:val="28"/>
          <w:szCs w:val="28"/>
        </w:rPr>
        <w:t>т</w:t>
      </w:r>
      <w:r w:rsidRPr="00A07CFF">
        <w:rPr>
          <w:sz w:val="28"/>
          <w:szCs w:val="28"/>
        </w:rPr>
        <w:t>а освітніх потреб учнів з орі</w:t>
      </w:r>
      <w:r w:rsidR="00A07CFF">
        <w:rPr>
          <w:sz w:val="28"/>
          <w:szCs w:val="28"/>
        </w:rPr>
        <w:t>є</w:t>
      </w:r>
      <w:r w:rsidRPr="00A07CFF">
        <w:rPr>
          <w:sz w:val="28"/>
          <w:szCs w:val="28"/>
        </w:rPr>
        <w:t>нтаці</w:t>
      </w:r>
      <w:r w:rsidR="00A07CFF">
        <w:rPr>
          <w:sz w:val="28"/>
          <w:szCs w:val="28"/>
        </w:rPr>
        <w:t>є</w:t>
      </w:r>
      <w:r w:rsidRPr="00A07CFF">
        <w:rPr>
          <w:sz w:val="28"/>
          <w:szCs w:val="28"/>
        </w:rPr>
        <w:t>ю на продовженнях навчання на вищих рівнях освіти;</w:t>
      </w:r>
    </w:p>
    <w:p w:rsidR="008A0F50" w:rsidRPr="00A556D6" w:rsidRDefault="009B2CA8" w:rsidP="008B76FA">
      <w:pPr>
        <w:pStyle w:val="a3"/>
        <w:ind w:firstLine="581"/>
      </w:pPr>
      <w:r w:rsidRPr="00A556D6">
        <w:t xml:space="preserve">професійне </w:t>
      </w:r>
      <w:r w:rsidR="00A07CFF">
        <w:t>– оріє</w:t>
      </w:r>
      <w:r w:rsidRPr="00A556D6">
        <w:t>нтоване на рино</w:t>
      </w:r>
      <w:r w:rsidR="00A07CFF">
        <w:t>к</w:t>
      </w:r>
      <w:r w:rsidRPr="00A556D6">
        <w:t xml:space="preserve"> праці профільне навчання на основі по</w:t>
      </w:r>
      <w:r w:rsidR="00A07CFF">
        <w:t>єд</w:t>
      </w:r>
      <w:r w:rsidRPr="00A556D6">
        <w:t xml:space="preserve">нання змісту освіти, визначеного стандартом профільної середньої освіти, та </w:t>
      </w:r>
      <w:proofErr w:type="spellStart"/>
      <w:r w:rsidRPr="00A556D6">
        <w:t>професійно</w:t>
      </w:r>
      <w:proofErr w:type="spellEnd"/>
      <w:r w:rsidRPr="00A556D6">
        <w:t xml:space="preserve"> орі</w:t>
      </w:r>
      <w:r w:rsidR="00A07CFF">
        <w:t>є</w:t>
      </w:r>
      <w:r w:rsidRPr="00A556D6">
        <w:t>нтованог</w:t>
      </w:r>
      <w:r w:rsidR="00A07CFF">
        <w:t>о до навчання</w:t>
      </w:r>
      <w:r w:rsidRPr="00A556D6">
        <w:t xml:space="preserve"> з урахуванням здібностей i потреб учнів.</w:t>
      </w:r>
    </w:p>
    <w:p w:rsidR="008A0F50" w:rsidRPr="00A556D6" w:rsidRDefault="009B2CA8" w:rsidP="008B76FA">
      <w:pPr>
        <w:pStyle w:val="a3"/>
        <w:ind w:firstLine="579"/>
      </w:pPr>
      <w:r w:rsidRPr="00A556D6">
        <w:t xml:space="preserve">Здобуття профільної середньої освіти за </w:t>
      </w:r>
      <w:r w:rsidR="00A07CFF">
        <w:t>будь-яким</w:t>
      </w:r>
      <w:r w:rsidRPr="00A556D6">
        <w:t xml:space="preserve"> спрямуванням не обмежу</w:t>
      </w:r>
      <w:r w:rsidR="00A07CFF">
        <w:t>є</w:t>
      </w:r>
      <w:r w:rsidRPr="00A556D6">
        <w:t xml:space="preserve"> право особи на здобут</w:t>
      </w:r>
      <w:r w:rsidR="00A07CFF">
        <w:t>т</w:t>
      </w:r>
      <w:r w:rsidRPr="00A556D6">
        <w:t xml:space="preserve">я освіти на інших </w:t>
      </w:r>
      <w:r w:rsidR="00A07CFF">
        <w:t>рівнях освіт</w:t>
      </w:r>
      <w:r w:rsidRPr="00A556D6">
        <w:t>и.</w:t>
      </w:r>
    </w:p>
    <w:p w:rsidR="008A0F50" w:rsidRPr="00A556D6" w:rsidRDefault="009B2CA8" w:rsidP="008B76FA">
      <w:pPr>
        <w:pStyle w:val="a3"/>
        <w:ind w:firstLine="582"/>
      </w:pPr>
      <w:r w:rsidRPr="00A556D6">
        <w:t>Ліцей може мати освітні програми профільної середньої освіти за одним чи обома спрямуваннями.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A07CFF" w:rsidP="008B76FA">
      <w:pPr>
        <w:pStyle w:val="a5"/>
        <w:tabs>
          <w:tab w:val="left" w:pos="1162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9B2CA8" w:rsidRPr="00A556D6">
        <w:rPr>
          <w:sz w:val="28"/>
          <w:szCs w:val="28"/>
        </w:rPr>
        <w:t>Ліцей ма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право: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 xml:space="preserve">брати участь в установленому порядку в </w:t>
      </w:r>
      <w:r w:rsidR="00A07CFF">
        <w:rPr>
          <w:sz w:val="28"/>
          <w:szCs w:val="28"/>
        </w:rPr>
        <w:t>моніторин</w:t>
      </w:r>
      <w:r w:rsidRPr="00A556D6">
        <w:rPr>
          <w:sz w:val="28"/>
          <w:szCs w:val="28"/>
        </w:rPr>
        <w:t>гу якості освіти;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проходити в установленому порядку громадську акредитацію;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самостійно визначати форми, методи i </w:t>
      </w:r>
      <w:r w:rsidR="00A07CFF">
        <w:rPr>
          <w:sz w:val="28"/>
          <w:szCs w:val="28"/>
        </w:rPr>
        <w:t>засоби</w:t>
      </w:r>
      <w:r w:rsidRPr="00A556D6">
        <w:rPr>
          <w:sz w:val="28"/>
          <w:szCs w:val="28"/>
        </w:rPr>
        <w:t xml:space="preserve"> </w:t>
      </w:r>
      <w:r w:rsidR="00A07CFF" w:rsidRPr="00A556D6">
        <w:rPr>
          <w:sz w:val="28"/>
          <w:szCs w:val="28"/>
        </w:rPr>
        <w:t>організації</w:t>
      </w:r>
      <w:r w:rsidRPr="00A556D6">
        <w:rPr>
          <w:sz w:val="28"/>
          <w:szCs w:val="28"/>
        </w:rPr>
        <w:t xml:space="preserve"> освітнього процесу;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самостійно формувати освітню програму;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на основі освітньої програми розробляти </w:t>
      </w:r>
      <w:r w:rsidR="00A07CFF">
        <w:rPr>
          <w:sz w:val="28"/>
          <w:szCs w:val="28"/>
        </w:rPr>
        <w:t>навчальний</w:t>
      </w:r>
      <w:r w:rsidRPr="00A556D6">
        <w:rPr>
          <w:sz w:val="28"/>
          <w:szCs w:val="28"/>
        </w:rPr>
        <w:t xml:space="preserve"> план, в тому числі в установленому порядку розробляти i </w:t>
      </w:r>
      <w:r w:rsidR="00A07CFF">
        <w:rPr>
          <w:sz w:val="28"/>
          <w:szCs w:val="28"/>
        </w:rPr>
        <w:t>впроваджувати</w:t>
      </w:r>
      <w:r w:rsidRPr="00A556D6">
        <w:rPr>
          <w:sz w:val="28"/>
          <w:szCs w:val="28"/>
        </w:rPr>
        <w:t xml:space="preserve"> експериментальні та індивідуальні навчальні плани;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29"/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спільно із закладами вищої освіти, науково-дослідними інститутами та центрами проводити науково-дослідну, </w:t>
      </w:r>
      <w:r w:rsidR="00A07CFF" w:rsidRPr="00A556D6">
        <w:rPr>
          <w:sz w:val="28"/>
          <w:szCs w:val="28"/>
        </w:rPr>
        <w:t>експериментальну</w:t>
      </w:r>
      <w:r w:rsidRPr="00A556D6">
        <w:rPr>
          <w:sz w:val="28"/>
          <w:szCs w:val="28"/>
        </w:rPr>
        <w:t>, пошукову роботу, що не суперечить законодавству України;</w:t>
      </w:r>
    </w:p>
    <w:p w:rsidR="008A0F50" w:rsidRPr="00A556D6" w:rsidRDefault="009D28D7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>
                <wp:simplePos x="0" y="0"/>
                <wp:positionH relativeFrom="page">
                  <wp:posOffset>5605780</wp:posOffset>
                </wp:positionH>
                <wp:positionV relativeFrom="paragraph">
                  <wp:posOffset>69850</wp:posOffset>
                </wp:positionV>
                <wp:extent cx="191770" cy="0"/>
                <wp:effectExtent l="0" t="0" r="0" b="0"/>
                <wp:wrapNone/>
                <wp:docPr id="1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474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EEA3" id="Line 47" o:spid="_x0000_s1026" style="position:absolute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1.4pt,5.5pt" to="456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" strokecolor="#747474" strokeweight=".24pt">
                <w10:wrap anchorx="page"/>
              </v:line>
            </w:pict>
          </mc:Fallback>
        </mc:AlternateContent>
      </w:r>
      <w:r w:rsidR="009B2CA8" w:rsidRPr="00A556D6">
        <w:rPr>
          <w:sz w:val="28"/>
          <w:szCs w:val="28"/>
        </w:rPr>
        <w:t>використовувати різні форми морального</w:t>
      </w:r>
      <w:r w:rsidR="00A07CFF">
        <w:rPr>
          <w:sz w:val="28"/>
          <w:szCs w:val="28"/>
        </w:rPr>
        <w:t xml:space="preserve"> </w:t>
      </w:r>
      <w:r w:rsidR="00A07CFF" w:rsidRPr="00A07CFF">
        <w:rPr>
          <w:sz w:val="28"/>
          <w:szCs w:val="28"/>
        </w:rPr>
        <w:t>ст</w:t>
      </w:r>
      <w:r w:rsidR="00A07CFF">
        <w:rPr>
          <w:sz w:val="28"/>
          <w:szCs w:val="28"/>
        </w:rPr>
        <w:t>имулювання</w:t>
      </w:r>
      <w:r w:rsidR="009B2CA8" w:rsidRPr="00A556D6">
        <w:rPr>
          <w:sz w:val="28"/>
          <w:szCs w:val="28"/>
        </w:rPr>
        <w:t xml:space="preserve"> та матеріального заохочення до педагогічних </w:t>
      </w:r>
      <w:r w:rsidR="00A07CFF" w:rsidRPr="00A556D6">
        <w:rPr>
          <w:sz w:val="28"/>
          <w:szCs w:val="28"/>
        </w:rPr>
        <w:t>працівників</w:t>
      </w:r>
      <w:r w:rsidR="009B2CA8" w:rsidRPr="00A556D6">
        <w:rPr>
          <w:sz w:val="28"/>
          <w:szCs w:val="28"/>
        </w:rPr>
        <w:t xml:space="preserve">, учнів, інших учасників освітнього процесу у порядку </w:t>
      </w:r>
      <w:r w:rsidR="00A07CFF" w:rsidRPr="00A556D6">
        <w:rPr>
          <w:sz w:val="28"/>
          <w:szCs w:val="28"/>
        </w:rPr>
        <w:t>визначеному</w:t>
      </w:r>
      <w:r w:rsidR="009B2CA8" w:rsidRPr="00A556D6">
        <w:rPr>
          <w:sz w:val="28"/>
          <w:szCs w:val="28"/>
        </w:rPr>
        <w:t xml:space="preserve"> чинним законод</w:t>
      </w:r>
      <w:r w:rsidR="00A07CFF">
        <w:rPr>
          <w:sz w:val="28"/>
          <w:szCs w:val="28"/>
        </w:rPr>
        <w:t>а</w:t>
      </w:r>
      <w:r w:rsidR="009B2CA8" w:rsidRPr="00A556D6">
        <w:rPr>
          <w:sz w:val="28"/>
          <w:szCs w:val="28"/>
        </w:rPr>
        <w:t>в</w:t>
      </w:r>
      <w:r w:rsidR="00A07CFF">
        <w:rPr>
          <w:sz w:val="28"/>
          <w:szCs w:val="28"/>
        </w:rPr>
        <w:t>ством</w:t>
      </w:r>
      <w:r w:rsidR="009B2CA8" w:rsidRPr="00A556D6">
        <w:rPr>
          <w:sz w:val="28"/>
          <w:szCs w:val="28"/>
        </w:rPr>
        <w:t>.</w:t>
      </w:r>
    </w:p>
    <w:p w:rsidR="008A0F50" w:rsidRPr="00B7311F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091"/>
        </w:tabs>
        <w:ind w:left="0" w:firstLine="709"/>
        <w:rPr>
          <w:sz w:val="28"/>
          <w:szCs w:val="28"/>
        </w:rPr>
      </w:pPr>
      <w:r w:rsidRPr="00B7311F">
        <w:rPr>
          <w:sz w:val="28"/>
          <w:szCs w:val="28"/>
        </w:rPr>
        <w:t xml:space="preserve">на правах оперативного </w:t>
      </w:r>
      <w:r w:rsidR="00A07CFF" w:rsidRPr="00B7311F">
        <w:rPr>
          <w:sz w:val="28"/>
          <w:szCs w:val="28"/>
        </w:rPr>
        <w:t>управління</w:t>
      </w:r>
      <w:r w:rsidRPr="00B7311F">
        <w:rPr>
          <w:sz w:val="28"/>
          <w:szCs w:val="28"/>
        </w:rPr>
        <w:t xml:space="preserve"> розпоряджатися рухомим i нерухомим майном згідно з </w:t>
      </w:r>
      <w:r w:rsidR="00A07CFF" w:rsidRPr="00B7311F">
        <w:rPr>
          <w:sz w:val="28"/>
          <w:szCs w:val="28"/>
        </w:rPr>
        <w:t>законодавством</w:t>
      </w:r>
      <w:r w:rsidRPr="00B7311F">
        <w:rPr>
          <w:sz w:val="28"/>
          <w:szCs w:val="28"/>
        </w:rPr>
        <w:t xml:space="preserve"> Укра</w:t>
      </w:r>
      <w:r w:rsidR="00A07CFF" w:rsidRPr="00B7311F">
        <w:rPr>
          <w:sz w:val="28"/>
          <w:szCs w:val="28"/>
        </w:rPr>
        <w:t>їни</w:t>
      </w:r>
      <w:r w:rsidRPr="00B7311F">
        <w:rPr>
          <w:sz w:val="28"/>
          <w:szCs w:val="28"/>
        </w:rPr>
        <w:t xml:space="preserve"> та цим Статутом;</w:t>
      </w:r>
    </w:p>
    <w:p w:rsidR="00B7311F" w:rsidRPr="00B7311F" w:rsidRDefault="009B2CA8" w:rsidP="008B76FA">
      <w:pPr>
        <w:pStyle w:val="a5"/>
        <w:numPr>
          <w:ilvl w:val="0"/>
          <w:numId w:val="19"/>
        </w:numPr>
        <w:tabs>
          <w:tab w:val="left" w:pos="939"/>
          <w:tab w:val="left" w:pos="993"/>
        </w:tabs>
        <w:ind w:left="0" w:firstLine="709"/>
        <w:rPr>
          <w:sz w:val="28"/>
          <w:szCs w:val="28"/>
        </w:rPr>
      </w:pPr>
      <w:r w:rsidRPr="00B7311F">
        <w:rPr>
          <w:sz w:val="28"/>
          <w:szCs w:val="28"/>
        </w:rPr>
        <w:t xml:space="preserve">отримувати кошти i матеріальні цінності </w:t>
      </w:r>
      <w:r w:rsidR="00B7311F" w:rsidRPr="00B7311F">
        <w:rPr>
          <w:sz w:val="28"/>
          <w:szCs w:val="28"/>
        </w:rPr>
        <w:t>від</w:t>
      </w:r>
      <w:r w:rsidRPr="00B7311F">
        <w:rPr>
          <w:sz w:val="28"/>
          <w:szCs w:val="28"/>
        </w:rPr>
        <w:t xml:space="preserve"> органів виконавчої влади, органів місцевого самоврядування, об’</w:t>
      </w:r>
      <w:r w:rsidR="00B7311F" w:rsidRPr="00B7311F">
        <w:rPr>
          <w:sz w:val="28"/>
          <w:szCs w:val="28"/>
        </w:rPr>
        <w:t xml:space="preserve">єднаних </w:t>
      </w:r>
      <w:r w:rsidRPr="00B7311F">
        <w:rPr>
          <w:sz w:val="28"/>
          <w:szCs w:val="28"/>
        </w:rPr>
        <w:t xml:space="preserve">територіальних громад, </w:t>
      </w:r>
      <w:r w:rsidRPr="00B7311F">
        <w:rPr>
          <w:sz w:val="28"/>
          <w:szCs w:val="28"/>
        </w:rPr>
        <w:lastRenderedPageBreak/>
        <w:t>юридичних i фізичних осіб;</w:t>
      </w:r>
      <w:r w:rsidR="00B7311F" w:rsidRPr="00B7311F">
        <w:rPr>
          <w:sz w:val="28"/>
          <w:szCs w:val="28"/>
        </w:rPr>
        <w:t xml:space="preserve"> </w:t>
      </w:r>
    </w:p>
    <w:p w:rsidR="00B7311F" w:rsidRPr="00B7311F" w:rsidRDefault="009B2CA8" w:rsidP="008B76FA">
      <w:pPr>
        <w:pStyle w:val="a5"/>
        <w:numPr>
          <w:ilvl w:val="0"/>
          <w:numId w:val="19"/>
        </w:numPr>
        <w:tabs>
          <w:tab w:val="left" w:pos="939"/>
          <w:tab w:val="left" w:pos="993"/>
        </w:tabs>
        <w:ind w:left="0" w:right="287" w:firstLine="709"/>
        <w:rPr>
          <w:sz w:val="28"/>
          <w:szCs w:val="28"/>
        </w:rPr>
      </w:pPr>
      <w:r w:rsidRPr="00B7311F">
        <w:rPr>
          <w:sz w:val="28"/>
          <w:szCs w:val="28"/>
        </w:rPr>
        <w:t>залишати у сво</w:t>
      </w:r>
      <w:r w:rsidR="00B7311F" w:rsidRPr="00B7311F">
        <w:rPr>
          <w:sz w:val="28"/>
          <w:szCs w:val="28"/>
        </w:rPr>
        <w:t>є</w:t>
      </w:r>
      <w:r w:rsidRPr="00B7311F">
        <w:rPr>
          <w:sz w:val="28"/>
          <w:szCs w:val="28"/>
        </w:rPr>
        <w:t xml:space="preserve">му розпорядженні i </w:t>
      </w:r>
      <w:r w:rsidR="00B7311F" w:rsidRPr="00B7311F">
        <w:rPr>
          <w:sz w:val="28"/>
          <w:szCs w:val="28"/>
        </w:rPr>
        <w:t>використовувати</w:t>
      </w:r>
      <w:r w:rsidRPr="00B7311F">
        <w:rPr>
          <w:sz w:val="28"/>
          <w:szCs w:val="28"/>
        </w:rPr>
        <w:t xml:space="preserve"> власні надходження у порядку, визначеному законодавством Укра</w:t>
      </w:r>
      <w:r w:rsidR="00B7311F" w:rsidRPr="00B7311F">
        <w:rPr>
          <w:sz w:val="28"/>
          <w:szCs w:val="28"/>
        </w:rPr>
        <w:t>ї</w:t>
      </w:r>
      <w:r w:rsidRPr="00B7311F">
        <w:rPr>
          <w:sz w:val="28"/>
          <w:szCs w:val="28"/>
        </w:rPr>
        <w:t>ни;</w:t>
      </w:r>
    </w:p>
    <w:p w:rsidR="008A0F50" w:rsidRPr="00B7311F" w:rsidRDefault="009B2CA8" w:rsidP="008B76FA">
      <w:pPr>
        <w:pStyle w:val="a5"/>
        <w:numPr>
          <w:ilvl w:val="0"/>
          <w:numId w:val="19"/>
        </w:numPr>
        <w:tabs>
          <w:tab w:val="left" w:pos="939"/>
          <w:tab w:val="left" w:pos="993"/>
        </w:tabs>
        <w:ind w:left="0" w:right="287" w:firstLine="709"/>
        <w:rPr>
          <w:sz w:val="28"/>
          <w:szCs w:val="28"/>
        </w:rPr>
      </w:pPr>
      <w:r w:rsidRPr="00B7311F">
        <w:rPr>
          <w:sz w:val="28"/>
          <w:szCs w:val="28"/>
        </w:rPr>
        <w:t>розвивати власну матеріально-технічну базу та соціальну базу (спортивно-оздоровчих, лікувально-профіла</w:t>
      </w:r>
      <w:r w:rsidR="00B7311F" w:rsidRPr="00B7311F">
        <w:rPr>
          <w:sz w:val="28"/>
          <w:szCs w:val="28"/>
        </w:rPr>
        <w:t>ктичн</w:t>
      </w:r>
      <w:r w:rsidRPr="00B7311F">
        <w:rPr>
          <w:sz w:val="28"/>
          <w:szCs w:val="28"/>
        </w:rPr>
        <w:t>их i культурних підрозділів);</w:t>
      </w:r>
    </w:p>
    <w:p w:rsidR="008A0F50" w:rsidRPr="00B7311F" w:rsidRDefault="009B2CA8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B7311F">
        <w:rPr>
          <w:sz w:val="28"/>
          <w:szCs w:val="28"/>
        </w:rPr>
        <w:t xml:space="preserve">впроваджувати експериментальні освітні </w:t>
      </w:r>
      <w:r w:rsidR="00B7311F" w:rsidRPr="00B7311F">
        <w:rPr>
          <w:sz w:val="28"/>
          <w:szCs w:val="28"/>
        </w:rPr>
        <w:t>програми</w:t>
      </w:r>
      <w:r w:rsidRPr="00B7311F">
        <w:rPr>
          <w:sz w:val="28"/>
          <w:szCs w:val="28"/>
        </w:rPr>
        <w:t>;</w:t>
      </w:r>
    </w:p>
    <w:p w:rsidR="00B7311F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jc w:val="left"/>
        <w:rPr>
          <w:sz w:val="28"/>
          <w:szCs w:val="28"/>
        </w:rPr>
      </w:pPr>
      <w:r w:rsidRPr="00B7311F">
        <w:rPr>
          <w:sz w:val="28"/>
          <w:szCs w:val="28"/>
        </w:rPr>
        <w:t>самостійно забезпечувати добір i розстано</w:t>
      </w:r>
      <w:r w:rsidR="00B7311F" w:rsidRPr="00B7311F">
        <w:rPr>
          <w:sz w:val="28"/>
          <w:szCs w:val="28"/>
        </w:rPr>
        <w:t>в</w:t>
      </w:r>
      <w:r w:rsidRPr="00B7311F">
        <w:rPr>
          <w:sz w:val="28"/>
          <w:szCs w:val="28"/>
        </w:rPr>
        <w:t xml:space="preserve">ку </w:t>
      </w:r>
      <w:r w:rsidR="00B7311F" w:rsidRPr="00B7311F">
        <w:rPr>
          <w:sz w:val="28"/>
          <w:szCs w:val="28"/>
        </w:rPr>
        <w:t>кадрів;</w:t>
      </w:r>
    </w:p>
    <w:p w:rsidR="00B7311F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B7311F">
        <w:rPr>
          <w:sz w:val="28"/>
          <w:szCs w:val="28"/>
        </w:rPr>
        <w:t>надавати платні</w:t>
      </w:r>
      <w:r w:rsidRPr="00B7311F">
        <w:rPr>
          <w:b/>
          <w:sz w:val="28"/>
          <w:szCs w:val="28"/>
        </w:rPr>
        <w:t xml:space="preserve"> </w:t>
      </w:r>
      <w:r w:rsidRPr="00B7311F">
        <w:rPr>
          <w:sz w:val="28"/>
          <w:szCs w:val="28"/>
        </w:rPr>
        <w:t xml:space="preserve">послуги відповідно до </w:t>
      </w:r>
      <w:r w:rsidR="00B7311F">
        <w:rPr>
          <w:sz w:val="28"/>
          <w:szCs w:val="28"/>
        </w:rPr>
        <w:t>нормативно-правових актів</w:t>
      </w:r>
      <w:r w:rsidRPr="00B7311F">
        <w:rPr>
          <w:sz w:val="28"/>
          <w:szCs w:val="28"/>
        </w:rPr>
        <w:t>;</w:t>
      </w:r>
    </w:p>
    <w:p w:rsidR="008A0F50" w:rsidRPr="00B7311F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B7311F">
        <w:rPr>
          <w:position w:val="1"/>
          <w:sz w:val="28"/>
          <w:szCs w:val="28"/>
        </w:rPr>
        <w:t xml:space="preserve">надавати в оренду будівлі, споруди, окремі </w:t>
      </w:r>
      <w:r w:rsidR="00B7311F">
        <w:rPr>
          <w:position w:val="1"/>
          <w:sz w:val="28"/>
          <w:szCs w:val="28"/>
        </w:rPr>
        <w:t xml:space="preserve">тимчасово вільні </w:t>
      </w:r>
      <w:r w:rsidRPr="00B7311F">
        <w:rPr>
          <w:position w:val="1"/>
          <w:sz w:val="28"/>
          <w:szCs w:val="28"/>
        </w:rPr>
        <w:t xml:space="preserve">приміщення </w:t>
      </w:r>
      <w:r w:rsidRPr="00B7311F">
        <w:rPr>
          <w:sz w:val="28"/>
          <w:szCs w:val="28"/>
        </w:rPr>
        <w:t xml:space="preserve">i площі, інше рухоме та нерухоме майно a6o </w:t>
      </w:r>
      <w:r w:rsidR="00B7311F">
        <w:rPr>
          <w:sz w:val="28"/>
          <w:szCs w:val="28"/>
        </w:rPr>
        <w:t>обладнання,</w:t>
      </w:r>
      <w:r w:rsidRPr="00B7311F">
        <w:rPr>
          <w:sz w:val="28"/>
          <w:szCs w:val="28"/>
        </w:rPr>
        <w:t xml:space="preserve"> що тимчасово не використову</w:t>
      </w:r>
      <w:r w:rsidR="00B7311F">
        <w:rPr>
          <w:sz w:val="28"/>
          <w:szCs w:val="28"/>
        </w:rPr>
        <w:t>є</w:t>
      </w:r>
      <w:r w:rsidRPr="00B7311F">
        <w:rPr>
          <w:sz w:val="28"/>
          <w:szCs w:val="28"/>
        </w:rPr>
        <w:t xml:space="preserve">ться у освітній діяльності, у разі </w:t>
      </w:r>
      <w:r w:rsidR="00B7311F">
        <w:rPr>
          <w:sz w:val="28"/>
          <w:szCs w:val="28"/>
        </w:rPr>
        <w:t>коли</w:t>
      </w:r>
      <w:r w:rsidRPr="00B7311F">
        <w:rPr>
          <w:sz w:val="28"/>
          <w:szCs w:val="28"/>
        </w:rPr>
        <w:t xml:space="preserve"> це не погіршу</w:t>
      </w:r>
      <w:r w:rsidR="00B7311F">
        <w:rPr>
          <w:sz w:val="28"/>
          <w:szCs w:val="28"/>
        </w:rPr>
        <w:t>є соціально-</w:t>
      </w:r>
      <w:r w:rsidRPr="00B7311F">
        <w:rPr>
          <w:sz w:val="28"/>
          <w:szCs w:val="28"/>
        </w:rPr>
        <w:t>побутових умов учасників освітнього процесу;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здійснювати інші дії, що не суперечать </w:t>
      </w:r>
      <w:r w:rsidR="00B7311F">
        <w:rPr>
          <w:sz w:val="28"/>
          <w:szCs w:val="28"/>
        </w:rPr>
        <w:t>чинному</w:t>
      </w:r>
      <w:r w:rsidRPr="00A556D6">
        <w:rPr>
          <w:sz w:val="28"/>
          <w:szCs w:val="28"/>
        </w:rPr>
        <w:t xml:space="preserve"> законодавству.</w:t>
      </w:r>
    </w:p>
    <w:p w:rsidR="008A0F50" w:rsidRPr="00A556D6" w:rsidRDefault="008A0F50" w:rsidP="008B76FA">
      <w:pPr>
        <w:pStyle w:val="a3"/>
        <w:ind w:right="-7"/>
        <w:jc w:val="left"/>
      </w:pPr>
    </w:p>
    <w:p w:rsidR="008A0F50" w:rsidRPr="00BE00A9" w:rsidRDefault="00BE00A9" w:rsidP="008B76FA">
      <w:pPr>
        <w:tabs>
          <w:tab w:val="left" w:pos="1158"/>
        </w:tabs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16. Ліцей зобов’язаний</w:t>
      </w:r>
      <w:r w:rsidR="009B2CA8" w:rsidRPr="00BE00A9">
        <w:rPr>
          <w:sz w:val="28"/>
          <w:szCs w:val="28"/>
        </w:rPr>
        <w:t>:</w:t>
      </w:r>
    </w:p>
    <w:p w:rsidR="008A0F50" w:rsidRPr="00F21DD6" w:rsidRDefault="00BE00A9" w:rsidP="008B76FA">
      <w:pPr>
        <w:pStyle w:val="a5"/>
        <w:numPr>
          <w:ilvl w:val="0"/>
          <w:numId w:val="20"/>
        </w:numPr>
        <w:tabs>
          <w:tab w:val="left" w:pos="993"/>
          <w:tab w:val="left" w:pos="6425"/>
          <w:tab w:val="left" w:pos="6854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 xml:space="preserve">реалізовувати положення Конституції України, Законів України «Про </w:t>
      </w:r>
      <w:r w:rsidR="009B2CA8" w:rsidRPr="00F21DD6">
        <w:rPr>
          <w:sz w:val="28"/>
          <w:szCs w:val="28"/>
        </w:rPr>
        <w:t>освіту», «Про повну загальну середню освіту»,</w:t>
      </w:r>
      <w:r w:rsidRPr="00F21DD6">
        <w:rPr>
          <w:sz w:val="28"/>
          <w:szCs w:val="28"/>
        </w:rPr>
        <w:t xml:space="preserve"> інших</w:t>
      </w:r>
      <w:r w:rsidR="009B2CA8" w:rsidRPr="00F21DD6">
        <w:rPr>
          <w:sz w:val="28"/>
          <w:szCs w:val="28"/>
        </w:rPr>
        <w:t xml:space="preserve"> нормативно-правових актів у галузі освіти;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040"/>
          <w:tab w:val="left" w:pos="1041"/>
          <w:tab w:val="left" w:pos="2757"/>
          <w:tab w:val="left" w:pos="3935"/>
          <w:tab w:val="left" w:pos="5388"/>
          <w:tab w:val="left" w:pos="5881"/>
          <w:tab w:val="left" w:pos="7042"/>
          <w:tab w:val="left" w:pos="8234"/>
          <w:tab w:val="left" w:pos="9668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>здійснювати</w:t>
      </w:r>
      <w:r w:rsidR="00BE00A9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освітню</w:t>
      </w:r>
      <w:r w:rsidR="00BE00A9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діяльні</w:t>
      </w:r>
      <w:r w:rsidR="00BE00A9" w:rsidRPr="00F21DD6">
        <w:rPr>
          <w:sz w:val="28"/>
          <w:szCs w:val="28"/>
        </w:rPr>
        <w:t>с</w:t>
      </w:r>
      <w:r w:rsidRPr="00F21DD6">
        <w:rPr>
          <w:sz w:val="28"/>
          <w:szCs w:val="28"/>
        </w:rPr>
        <w:t>ть</w:t>
      </w:r>
      <w:r w:rsidR="00BE00A9" w:rsidRPr="00F21DD6">
        <w:rPr>
          <w:sz w:val="28"/>
          <w:szCs w:val="28"/>
        </w:rPr>
        <w:t xml:space="preserve"> на підставі </w:t>
      </w:r>
      <w:r w:rsidRPr="00F21DD6">
        <w:rPr>
          <w:sz w:val="28"/>
          <w:szCs w:val="28"/>
        </w:rPr>
        <w:t>ліценз</w:t>
      </w:r>
      <w:r w:rsidR="00BE00A9" w:rsidRPr="00F21DD6">
        <w:rPr>
          <w:sz w:val="28"/>
          <w:szCs w:val="28"/>
        </w:rPr>
        <w:t>ії</w:t>
      </w:r>
      <w:r w:rsidRPr="00F21DD6">
        <w:rPr>
          <w:sz w:val="28"/>
          <w:szCs w:val="28"/>
        </w:rPr>
        <w:t>,</w:t>
      </w:r>
      <w:r w:rsidR="00BE00A9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отриманої</w:t>
      </w:r>
      <w:r w:rsidR="00BE00A9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 xml:space="preserve">у </w:t>
      </w:r>
      <w:r w:rsidRPr="00F21DD6">
        <w:rPr>
          <w:position w:val="2"/>
          <w:sz w:val="28"/>
          <w:szCs w:val="28"/>
        </w:rPr>
        <w:t xml:space="preserve">встановленому законодавством </w:t>
      </w:r>
      <w:r w:rsidR="00D565B1" w:rsidRPr="00F21DD6">
        <w:rPr>
          <w:position w:val="2"/>
          <w:sz w:val="28"/>
          <w:szCs w:val="28"/>
        </w:rPr>
        <w:t>порядку</w:t>
      </w:r>
      <w:r w:rsidRPr="00F21DD6">
        <w:rPr>
          <w:sz w:val="28"/>
          <w:szCs w:val="28"/>
        </w:rPr>
        <w:t>;</w:t>
      </w:r>
    </w:p>
    <w:p w:rsidR="008A0F50" w:rsidRPr="00F21DD6" w:rsidRDefault="00F21DD6" w:rsidP="008B76FA">
      <w:pPr>
        <w:pStyle w:val="a5"/>
        <w:numPr>
          <w:ilvl w:val="0"/>
          <w:numId w:val="20"/>
        </w:numPr>
        <w:tabs>
          <w:tab w:val="left" w:pos="993"/>
          <w:tab w:val="left" w:pos="1117"/>
          <w:tab w:val="left" w:pos="1118"/>
          <w:tab w:val="left" w:pos="2972"/>
          <w:tab w:val="left" w:pos="4236"/>
          <w:tab w:val="left" w:pos="5722"/>
          <w:tab w:val="left" w:pos="6370"/>
          <w:tab w:val="left" w:pos="8161"/>
          <w:tab w:val="left" w:pos="8727"/>
        </w:tabs>
        <w:ind w:left="0" w:right="-7" w:firstLine="709"/>
        <w:rPr>
          <w:sz w:val="28"/>
          <w:szCs w:val="28"/>
        </w:rPr>
      </w:pPr>
      <w:proofErr w:type="spellStart"/>
      <w:r w:rsidRPr="00F21DD6">
        <w:rPr>
          <w:sz w:val="28"/>
          <w:szCs w:val="28"/>
        </w:rPr>
        <w:t>задовільняти</w:t>
      </w:r>
      <w:proofErr w:type="spellEnd"/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потреби</w:t>
      </w:r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громадян,</w:t>
      </w:r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що</w:t>
      </w:r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проживають</w:t>
      </w:r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на</w:t>
      </w:r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території</w:t>
      </w:r>
      <w:r w:rsidRPr="00F21DD6">
        <w:rPr>
          <w:sz w:val="28"/>
          <w:szCs w:val="28"/>
        </w:rPr>
        <w:t xml:space="preserve"> </w:t>
      </w:r>
      <w:r w:rsidR="009B2CA8" w:rsidRPr="00F21DD6">
        <w:rPr>
          <w:sz w:val="28"/>
          <w:szCs w:val="28"/>
        </w:rPr>
        <w:t>обслуговування ліцею, в здобутті повної загальної с</w:t>
      </w:r>
      <w:r w:rsidRPr="00F21DD6">
        <w:rPr>
          <w:sz w:val="28"/>
          <w:szCs w:val="28"/>
        </w:rPr>
        <w:t>ере</w:t>
      </w:r>
      <w:r w:rsidR="009B2CA8" w:rsidRPr="00F21DD6">
        <w:rPr>
          <w:sz w:val="28"/>
          <w:szCs w:val="28"/>
        </w:rPr>
        <w:t>дньої освіти;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897"/>
          <w:tab w:val="left" w:pos="993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 xml:space="preserve">за потреби створювати інклюзивні класи </w:t>
      </w:r>
      <w:r w:rsidR="00F21DD6" w:rsidRPr="00F21DD6">
        <w:rPr>
          <w:sz w:val="28"/>
          <w:szCs w:val="28"/>
        </w:rPr>
        <w:t>для</w:t>
      </w:r>
      <w:r w:rsidRPr="00F21DD6">
        <w:rPr>
          <w:sz w:val="28"/>
          <w:szCs w:val="28"/>
        </w:rPr>
        <w:t xml:space="preserve"> навчання осіб з </w:t>
      </w:r>
      <w:r w:rsidR="00F21DD6">
        <w:rPr>
          <w:sz w:val="28"/>
          <w:szCs w:val="28"/>
        </w:rPr>
        <w:t>о</w:t>
      </w:r>
      <w:r w:rsidRPr="00F21DD6">
        <w:rPr>
          <w:sz w:val="28"/>
          <w:szCs w:val="28"/>
        </w:rPr>
        <w:t>собливими освітніми потребами;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883"/>
          <w:tab w:val="left" w:pos="993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 xml:space="preserve">забезпечувати </w:t>
      </w:r>
      <w:r w:rsidR="00F21DD6" w:rsidRPr="00F21DD6">
        <w:rPr>
          <w:sz w:val="28"/>
          <w:szCs w:val="28"/>
        </w:rPr>
        <w:t>є</w:t>
      </w:r>
      <w:r w:rsidRPr="00F21DD6">
        <w:rPr>
          <w:sz w:val="28"/>
          <w:szCs w:val="28"/>
        </w:rPr>
        <w:t>дність навчання та вих</w:t>
      </w:r>
      <w:r w:rsidR="00F21DD6" w:rsidRPr="00F21DD6">
        <w:rPr>
          <w:sz w:val="28"/>
          <w:szCs w:val="28"/>
        </w:rPr>
        <w:t>овання;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886"/>
          <w:tab w:val="left" w:pos="993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 xml:space="preserve">створювати власну науково-методичну i </w:t>
      </w:r>
      <w:r w:rsidR="00F21DD6" w:rsidRPr="00F21DD6">
        <w:rPr>
          <w:sz w:val="28"/>
          <w:szCs w:val="28"/>
        </w:rPr>
        <w:t>матеріально-технічну</w:t>
      </w:r>
      <w:r w:rsidRPr="00F21DD6">
        <w:rPr>
          <w:sz w:val="28"/>
          <w:szCs w:val="28"/>
        </w:rPr>
        <w:t xml:space="preserve"> базу;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2477"/>
          <w:tab w:val="left" w:pos="3805"/>
          <w:tab w:val="left" w:pos="5699"/>
          <w:tab w:val="left" w:pos="6567"/>
          <w:tab w:val="left" w:pos="8026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>проходити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плановий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інституційний</w:t>
      </w:r>
      <w:r w:rsidR="00F21DD6" w:rsidRPr="00F21DD6">
        <w:rPr>
          <w:sz w:val="28"/>
          <w:szCs w:val="28"/>
        </w:rPr>
        <w:t xml:space="preserve"> аудит </w:t>
      </w:r>
      <w:r w:rsidRPr="00F21DD6">
        <w:rPr>
          <w:sz w:val="28"/>
          <w:szCs w:val="28"/>
        </w:rPr>
        <w:t>у терміни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та в порядку, визначеним спеціальним законодавством;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2880"/>
          <w:tab w:val="left" w:pos="5477"/>
          <w:tab w:val="left" w:pos="7739"/>
          <w:tab w:val="left" w:pos="9060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>забезпечувати</w:t>
      </w:r>
      <w:r w:rsid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відповідність рівн</w:t>
      </w:r>
      <w:r w:rsidR="00F21DD6">
        <w:rPr>
          <w:sz w:val="28"/>
          <w:szCs w:val="28"/>
        </w:rPr>
        <w:t xml:space="preserve">я </w:t>
      </w:r>
      <w:r w:rsidRPr="00F21DD6">
        <w:rPr>
          <w:sz w:val="28"/>
          <w:szCs w:val="28"/>
        </w:rPr>
        <w:t>повної загальної</w:t>
      </w:r>
      <w:r w:rsid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середньої</w:t>
      </w:r>
      <w:r w:rsid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освіти Державним стандартам п</w:t>
      </w:r>
      <w:r w:rsidR="00F21DD6">
        <w:rPr>
          <w:sz w:val="28"/>
          <w:szCs w:val="28"/>
        </w:rPr>
        <w:t>овної загальної середньої</w:t>
      </w:r>
      <w:r w:rsidRPr="00F21DD6">
        <w:rPr>
          <w:sz w:val="28"/>
          <w:szCs w:val="28"/>
        </w:rPr>
        <w:t xml:space="preserve"> </w:t>
      </w:r>
      <w:r w:rsidR="00F21DD6">
        <w:rPr>
          <w:sz w:val="28"/>
          <w:szCs w:val="28"/>
        </w:rPr>
        <w:t>ос</w:t>
      </w:r>
      <w:r w:rsidRPr="00F21DD6">
        <w:rPr>
          <w:sz w:val="28"/>
          <w:szCs w:val="28"/>
        </w:rPr>
        <w:t>віти;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>охороняти життя i здоров’я учнів, п</w:t>
      </w:r>
      <w:r w:rsidR="00F21DD6">
        <w:rPr>
          <w:sz w:val="28"/>
          <w:szCs w:val="28"/>
        </w:rPr>
        <w:t>едагогічних</w:t>
      </w:r>
      <w:r w:rsidRPr="00F21DD6">
        <w:rPr>
          <w:sz w:val="28"/>
          <w:szCs w:val="28"/>
        </w:rPr>
        <w:t xml:space="preserve"> та інших працівників ліцею;</w:t>
      </w:r>
    </w:p>
    <w:p w:rsidR="008A0F50" w:rsidRPr="00F21DD6" w:rsidRDefault="009B2CA8" w:rsidP="008B76FA">
      <w:pPr>
        <w:pStyle w:val="a5"/>
        <w:numPr>
          <w:ilvl w:val="0"/>
          <w:numId w:val="20"/>
        </w:numPr>
        <w:tabs>
          <w:tab w:val="left" w:pos="888"/>
          <w:tab w:val="left" w:pos="993"/>
        </w:tabs>
        <w:ind w:left="0" w:right="-7" w:firstLine="709"/>
        <w:rPr>
          <w:sz w:val="28"/>
          <w:szCs w:val="28"/>
        </w:rPr>
      </w:pPr>
      <w:r w:rsidRPr="00F21DD6">
        <w:rPr>
          <w:sz w:val="28"/>
          <w:szCs w:val="28"/>
        </w:rPr>
        <w:t>додерж</w:t>
      </w:r>
      <w:r w:rsidR="00F21DD6">
        <w:rPr>
          <w:sz w:val="28"/>
          <w:szCs w:val="28"/>
        </w:rPr>
        <w:t xml:space="preserve">уватись фінансової дисципліни, зберігати </w:t>
      </w:r>
      <w:r w:rsidRPr="00F21DD6">
        <w:rPr>
          <w:sz w:val="28"/>
          <w:szCs w:val="28"/>
        </w:rPr>
        <w:t>матеріальну базу;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888"/>
          <w:tab w:val="left" w:pos="993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забезпечувати видачу учням документів про о</w:t>
      </w:r>
      <w:r w:rsidR="00F21DD6">
        <w:rPr>
          <w:sz w:val="28"/>
          <w:szCs w:val="28"/>
        </w:rPr>
        <w:t>с</w:t>
      </w:r>
      <w:r w:rsidRPr="00A556D6">
        <w:rPr>
          <w:sz w:val="28"/>
          <w:szCs w:val="28"/>
        </w:rPr>
        <w:t>віту встановленого зразка;</w:t>
      </w:r>
    </w:p>
    <w:p w:rsidR="008A0F50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46"/>
          <w:tab w:val="left" w:pos="1147"/>
          <w:tab w:val="left" w:pos="2979"/>
          <w:tab w:val="left" w:pos="3831"/>
          <w:tab w:val="left" w:pos="5946"/>
          <w:tab w:val="left" w:pos="7545"/>
          <w:tab w:val="left" w:pos="9400"/>
        </w:tabs>
        <w:ind w:left="0" w:right="288" w:firstLine="709"/>
        <w:rPr>
          <w:sz w:val="28"/>
          <w:szCs w:val="28"/>
        </w:rPr>
      </w:pPr>
      <w:r w:rsidRPr="00F21DD6">
        <w:rPr>
          <w:sz w:val="28"/>
          <w:szCs w:val="28"/>
        </w:rPr>
        <w:t>здійснювати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інші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повноваження,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д</w:t>
      </w:r>
      <w:r w:rsidR="00F21DD6" w:rsidRPr="00F21DD6">
        <w:rPr>
          <w:sz w:val="28"/>
          <w:szCs w:val="28"/>
        </w:rPr>
        <w:t xml:space="preserve">елеговані </w:t>
      </w:r>
      <w:r w:rsidRPr="00F21DD6">
        <w:rPr>
          <w:sz w:val="28"/>
          <w:szCs w:val="28"/>
        </w:rPr>
        <w:t>засновником</w:t>
      </w:r>
      <w:r w:rsidR="00F21DD6" w:rsidRPr="00F21DD6">
        <w:rPr>
          <w:sz w:val="28"/>
          <w:szCs w:val="28"/>
        </w:rPr>
        <w:t xml:space="preserve"> </w:t>
      </w:r>
      <w:r w:rsidRPr="00F21DD6">
        <w:rPr>
          <w:sz w:val="28"/>
          <w:szCs w:val="28"/>
        </w:rPr>
        <w:t>a6o уповноваженим органом.</w:t>
      </w:r>
    </w:p>
    <w:p w:rsidR="007C3C33" w:rsidRDefault="007C3C33" w:rsidP="008B76FA">
      <w:pPr>
        <w:tabs>
          <w:tab w:val="left" w:pos="993"/>
          <w:tab w:val="left" w:pos="1146"/>
          <w:tab w:val="left" w:pos="1147"/>
          <w:tab w:val="left" w:pos="2979"/>
          <w:tab w:val="left" w:pos="3831"/>
          <w:tab w:val="left" w:pos="5946"/>
          <w:tab w:val="left" w:pos="7545"/>
          <w:tab w:val="left" w:pos="9400"/>
        </w:tabs>
        <w:ind w:right="288"/>
        <w:rPr>
          <w:sz w:val="28"/>
          <w:szCs w:val="28"/>
        </w:rPr>
      </w:pPr>
    </w:p>
    <w:p w:rsidR="007C3C33" w:rsidRDefault="007C3C33" w:rsidP="008B76FA">
      <w:pPr>
        <w:tabs>
          <w:tab w:val="left" w:pos="993"/>
          <w:tab w:val="left" w:pos="1146"/>
          <w:tab w:val="left" w:pos="1147"/>
          <w:tab w:val="left" w:pos="2979"/>
          <w:tab w:val="left" w:pos="3831"/>
          <w:tab w:val="left" w:pos="5946"/>
          <w:tab w:val="left" w:pos="7545"/>
          <w:tab w:val="left" w:pos="9400"/>
        </w:tabs>
        <w:ind w:right="288"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Взаємовідносини в ліцеї з юридичними і фізичними особами визначаються угодами, що укладені між ними.</w:t>
      </w:r>
    </w:p>
    <w:p w:rsidR="007C3C33" w:rsidRDefault="007C3C33" w:rsidP="008B76FA">
      <w:pPr>
        <w:tabs>
          <w:tab w:val="left" w:pos="993"/>
          <w:tab w:val="left" w:pos="1146"/>
          <w:tab w:val="left" w:pos="1147"/>
          <w:tab w:val="left" w:pos="2979"/>
          <w:tab w:val="left" w:pos="3831"/>
          <w:tab w:val="left" w:pos="5946"/>
          <w:tab w:val="left" w:pos="7545"/>
          <w:tab w:val="left" w:pos="9400"/>
        </w:tabs>
        <w:ind w:right="288"/>
        <w:rPr>
          <w:sz w:val="28"/>
          <w:szCs w:val="28"/>
        </w:rPr>
      </w:pPr>
    </w:p>
    <w:p w:rsidR="008A0F50" w:rsidRDefault="007C3C33" w:rsidP="008B76FA">
      <w:pPr>
        <w:pStyle w:val="11"/>
        <w:tabs>
          <w:tab w:val="left" w:pos="1154"/>
          <w:tab w:val="left" w:pos="2268"/>
        </w:tabs>
        <w:spacing w:line="24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ІІ. </w:t>
      </w:r>
      <w:r w:rsidR="009B2CA8" w:rsidRPr="00A556D6">
        <w:rPr>
          <w:sz w:val="28"/>
          <w:szCs w:val="28"/>
        </w:rPr>
        <w:t>Організація освітнього процесу в ліц</w:t>
      </w:r>
      <w:r>
        <w:rPr>
          <w:sz w:val="28"/>
          <w:szCs w:val="28"/>
        </w:rPr>
        <w:t>еї</w:t>
      </w:r>
    </w:p>
    <w:p w:rsidR="002778D0" w:rsidRPr="00A556D6" w:rsidRDefault="002778D0" w:rsidP="008B76FA">
      <w:pPr>
        <w:pStyle w:val="11"/>
        <w:tabs>
          <w:tab w:val="left" w:pos="1154"/>
          <w:tab w:val="left" w:pos="2268"/>
        </w:tabs>
        <w:spacing w:line="240" w:lineRule="auto"/>
        <w:ind w:left="0" w:firstLine="0"/>
        <w:jc w:val="center"/>
        <w:rPr>
          <w:sz w:val="28"/>
          <w:szCs w:val="28"/>
        </w:rPr>
      </w:pPr>
    </w:p>
    <w:p w:rsidR="008A0F50" w:rsidRPr="00A556D6" w:rsidRDefault="005720D0" w:rsidP="008B76FA">
      <w:pPr>
        <w:pStyle w:val="a5"/>
        <w:tabs>
          <w:tab w:val="left" w:pos="1327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9B2CA8" w:rsidRPr="00A556D6">
        <w:rPr>
          <w:sz w:val="28"/>
          <w:szCs w:val="28"/>
        </w:rPr>
        <w:t>Освітній процес у ліцеї організову</w:t>
      </w:r>
      <w:r>
        <w:rPr>
          <w:sz w:val="28"/>
          <w:szCs w:val="28"/>
        </w:rPr>
        <w:t>ється відповідно</w:t>
      </w:r>
      <w:r w:rsidR="009B2CA8" w:rsidRPr="00A556D6">
        <w:rPr>
          <w:sz w:val="28"/>
          <w:szCs w:val="28"/>
        </w:rPr>
        <w:t xml:space="preserve"> до Законів України </w:t>
      </w:r>
      <w:r>
        <w:rPr>
          <w:sz w:val="28"/>
          <w:szCs w:val="28"/>
        </w:rPr>
        <w:lastRenderedPageBreak/>
        <w:t>«</w:t>
      </w:r>
      <w:r w:rsidR="009B2CA8" w:rsidRPr="00A556D6">
        <w:rPr>
          <w:sz w:val="28"/>
          <w:szCs w:val="28"/>
        </w:rPr>
        <w:t>Про освіту</w:t>
      </w:r>
      <w:r>
        <w:rPr>
          <w:sz w:val="28"/>
          <w:szCs w:val="28"/>
        </w:rPr>
        <w:t>»</w:t>
      </w:r>
      <w:r w:rsidR="009B2CA8" w:rsidRPr="00A556D6">
        <w:rPr>
          <w:sz w:val="28"/>
          <w:szCs w:val="28"/>
        </w:rPr>
        <w:t xml:space="preserve">, «Про повну загальну </w:t>
      </w:r>
      <w:r>
        <w:rPr>
          <w:sz w:val="28"/>
          <w:szCs w:val="28"/>
        </w:rPr>
        <w:t>середню</w:t>
      </w:r>
      <w:r w:rsidR="009B2CA8" w:rsidRPr="00A556D6">
        <w:rPr>
          <w:sz w:val="28"/>
          <w:szCs w:val="28"/>
        </w:rPr>
        <w:t xml:space="preserve"> освіту», інших актів законодавства, освітньої програми (освітніх</w:t>
      </w:r>
      <w:r>
        <w:rPr>
          <w:sz w:val="28"/>
          <w:szCs w:val="28"/>
        </w:rPr>
        <w:t xml:space="preserve"> програм</w:t>
      </w:r>
      <w:r w:rsidR="009B2CA8" w:rsidRPr="00A556D6">
        <w:rPr>
          <w:sz w:val="28"/>
          <w:szCs w:val="28"/>
        </w:rPr>
        <w:t xml:space="preserve">) ліцею та </w:t>
      </w:r>
      <w:r w:rsidRPr="00A556D6">
        <w:rPr>
          <w:sz w:val="28"/>
          <w:szCs w:val="28"/>
        </w:rPr>
        <w:t>спрямовується</w:t>
      </w:r>
      <w:r w:rsidR="009B2CA8" w:rsidRPr="00A556D6">
        <w:rPr>
          <w:sz w:val="28"/>
          <w:szCs w:val="28"/>
        </w:rPr>
        <w:t xml:space="preserve"> на виявлення та розвиток здібностей та </w:t>
      </w:r>
      <w:r>
        <w:rPr>
          <w:sz w:val="28"/>
          <w:szCs w:val="28"/>
        </w:rPr>
        <w:t>об</w:t>
      </w:r>
      <w:r w:rsidR="009B2CA8" w:rsidRPr="00A556D6">
        <w:rPr>
          <w:sz w:val="28"/>
          <w:szCs w:val="28"/>
        </w:rPr>
        <w:t xml:space="preserve">дарувань особистості, </w:t>
      </w:r>
      <w:r>
        <w:rPr>
          <w:sz w:val="28"/>
          <w:szCs w:val="28"/>
        </w:rPr>
        <w:t>її</w:t>
      </w:r>
      <w:r w:rsidR="009B2CA8" w:rsidRPr="00A556D6">
        <w:rPr>
          <w:sz w:val="28"/>
          <w:szCs w:val="28"/>
        </w:rPr>
        <w:t xml:space="preserve"> індивідуальних здібностей, досягнення результат</w:t>
      </w:r>
      <w:r>
        <w:rPr>
          <w:sz w:val="28"/>
          <w:szCs w:val="28"/>
        </w:rPr>
        <w:t xml:space="preserve">ів </w:t>
      </w:r>
      <w:r w:rsidR="009B2CA8" w:rsidRPr="00A556D6">
        <w:rPr>
          <w:sz w:val="28"/>
          <w:szCs w:val="28"/>
        </w:rPr>
        <w:t xml:space="preserve">навчання, </w:t>
      </w:r>
      <w:r>
        <w:rPr>
          <w:sz w:val="28"/>
          <w:szCs w:val="28"/>
        </w:rPr>
        <w:t>прогресу</w:t>
      </w:r>
      <w:r w:rsidR="009B2CA8" w:rsidRPr="00A556D6">
        <w:rPr>
          <w:sz w:val="28"/>
          <w:szCs w:val="28"/>
        </w:rPr>
        <w:t xml:space="preserve"> в розвитку, зокрема формування i застосування </w:t>
      </w:r>
      <w:r>
        <w:rPr>
          <w:sz w:val="28"/>
          <w:szCs w:val="28"/>
        </w:rPr>
        <w:t>відповідних</w:t>
      </w:r>
      <w:r w:rsidR="009B2CA8" w:rsidRPr="00A556D6">
        <w:rPr>
          <w:sz w:val="28"/>
          <w:szCs w:val="28"/>
        </w:rPr>
        <w:t xml:space="preserve"> </w:t>
      </w:r>
      <w:proofErr w:type="spellStart"/>
      <w:r w:rsidR="009B2CA8" w:rsidRPr="00A556D6">
        <w:rPr>
          <w:sz w:val="28"/>
          <w:szCs w:val="28"/>
        </w:rPr>
        <w:t>компетентностей</w:t>
      </w:r>
      <w:proofErr w:type="spellEnd"/>
      <w:r w:rsidR="009B2CA8" w:rsidRPr="00A556D6">
        <w:rPr>
          <w:sz w:val="28"/>
          <w:szCs w:val="28"/>
        </w:rPr>
        <w:t>, визначених державними стандартами.</w:t>
      </w:r>
    </w:p>
    <w:p w:rsidR="008A0F50" w:rsidRDefault="009B2CA8" w:rsidP="008B76FA">
      <w:pPr>
        <w:ind w:right="-7" w:firstLine="576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На кожному рівні початкової, базової та </w:t>
      </w:r>
      <w:r w:rsidR="005720D0">
        <w:rPr>
          <w:sz w:val="28"/>
          <w:szCs w:val="28"/>
        </w:rPr>
        <w:t>повної</w:t>
      </w:r>
      <w:r w:rsidRPr="00A556D6">
        <w:rPr>
          <w:sz w:val="28"/>
          <w:szCs w:val="28"/>
        </w:rPr>
        <w:t xml:space="preserve"> загальної середньої освіти освітній процес </w:t>
      </w:r>
      <w:r w:rsidR="005720D0" w:rsidRPr="00A556D6">
        <w:rPr>
          <w:sz w:val="28"/>
          <w:szCs w:val="28"/>
        </w:rPr>
        <w:t>організовується</w:t>
      </w:r>
      <w:r w:rsidRPr="00A556D6">
        <w:rPr>
          <w:sz w:val="28"/>
          <w:szCs w:val="28"/>
        </w:rPr>
        <w:t xml:space="preserve"> в безпечному освітньому середовищі та </w:t>
      </w:r>
      <w:r w:rsidR="005720D0" w:rsidRPr="00A556D6">
        <w:rPr>
          <w:sz w:val="28"/>
          <w:szCs w:val="28"/>
        </w:rPr>
        <w:t>здійснюється</w:t>
      </w:r>
      <w:r w:rsidRPr="00A556D6">
        <w:rPr>
          <w:sz w:val="28"/>
          <w:szCs w:val="28"/>
        </w:rPr>
        <w:t xml:space="preserve"> з урахуванням вікових </w:t>
      </w:r>
      <w:r w:rsidR="005720D0">
        <w:rPr>
          <w:sz w:val="28"/>
          <w:szCs w:val="28"/>
        </w:rPr>
        <w:t>особливосте</w:t>
      </w:r>
      <w:r w:rsidRPr="00A556D6">
        <w:rPr>
          <w:sz w:val="28"/>
          <w:szCs w:val="28"/>
        </w:rPr>
        <w:t xml:space="preserve">й, фізичного, психічного та </w:t>
      </w:r>
      <w:r w:rsidR="005720D0" w:rsidRPr="00A556D6">
        <w:rPr>
          <w:sz w:val="28"/>
          <w:szCs w:val="28"/>
        </w:rPr>
        <w:t>інтелектуального</w:t>
      </w:r>
      <w:r w:rsidRPr="00A556D6">
        <w:rPr>
          <w:sz w:val="28"/>
          <w:szCs w:val="28"/>
        </w:rPr>
        <w:t xml:space="preserve"> розвитку дітей, їхніх особливих </w:t>
      </w:r>
      <w:r w:rsidR="005720D0">
        <w:rPr>
          <w:sz w:val="28"/>
          <w:szCs w:val="28"/>
        </w:rPr>
        <w:t>освітніх</w:t>
      </w:r>
      <w:r w:rsidRPr="00A556D6">
        <w:rPr>
          <w:sz w:val="28"/>
          <w:szCs w:val="28"/>
        </w:rPr>
        <w:t xml:space="preserve"> потреб.</w:t>
      </w:r>
    </w:p>
    <w:p w:rsidR="005720D0" w:rsidRDefault="005720D0" w:rsidP="008B76FA">
      <w:pPr>
        <w:ind w:right="-7" w:firstLine="576"/>
        <w:jc w:val="both"/>
        <w:rPr>
          <w:sz w:val="28"/>
          <w:szCs w:val="28"/>
        </w:rPr>
      </w:pPr>
    </w:p>
    <w:p w:rsidR="008A0F50" w:rsidRPr="00A556D6" w:rsidRDefault="005720D0" w:rsidP="008B76FA">
      <w:pPr>
        <w:pStyle w:val="a5"/>
        <w:tabs>
          <w:tab w:val="left" w:pos="1155"/>
          <w:tab w:val="left" w:pos="696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9B2CA8" w:rsidRPr="00A556D6">
        <w:rPr>
          <w:sz w:val="28"/>
          <w:szCs w:val="28"/>
        </w:rPr>
        <w:t xml:space="preserve">Освітній процес </w:t>
      </w:r>
      <w:r w:rsidRPr="00A556D6">
        <w:rPr>
          <w:sz w:val="28"/>
          <w:szCs w:val="28"/>
        </w:rPr>
        <w:t>організовується</w:t>
      </w:r>
      <w:r w:rsidR="009B2CA8" w:rsidRPr="00A556D6">
        <w:rPr>
          <w:sz w:val="28"/>
          <w:szCs w:val="28"/>
        </w:rPr>
        <w:t xml:space="preserve"> за такими </w:t>
      </w:r>
      <w:r>
        <w:rPr>
          <w:sz w:val="28"/>
          <w:szCs w:val="28"/>
        </w:rPr>
        <w:t>циклами</w:t>
      </w:r>
      <w:r w:rsidR="009B2CA8" w:rsidRPr="00A556D6">
        <w:rPr>
          <w:sz w:val="28"/>
          <w:szCs w:val="28"/>
        </w:rPr>
        <w:t>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056"/>
          <w:tab w:val="left" w:pos="2228"/>
          <w:tab w:val="left" w:pos="3034"/>
          <w:tab w:val="left" w:pos="4576"/>
          <w:tab w:val="left" w:pos="5554"/>
          <w:tab w:val="left" w:pos="5885"/>
          <w:tab w:val="left" w:pos="7424"/>
          <w:tab w:val="left" w:pos="8559"/>
          <w:tab w:val="left" w:pos="925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перший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цикл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початкової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освіти</w:t>
      </w:r>
      <w:r w:rsidR="005720D0">
        <w:rPr>
          <w:sz w:val="28"/>
          <w:szCs w:val="28"/>
        </w:rPr>
        <w:t xml:space="preserve"> – </w:t>
      </w:r>
      <w:proofErr w:type="spellStart"/>
      <w:r w:rsidR="005720D0">
        <w:rPr>
          <w:sz w:val="28"/>
          <w:szCs w:val="28"/>
        </w:rPr>
        <w:t>адаптаційно</w:t>
      </w:r>
      <w:proofErr w:type="spellEnd"/>
      <w:r w:rsidR="005720D0">
        <w:rPr>
          <w:sz w:val="28"/>
          <w:szCs w:val="28"/>
        </w:rPr>
        <w:t>-</w:t>
      </w:r>
      <w:r w:rsidRPr="00A556D6">
        <w:rPr>
          <w:sz w:val="28"/>
          <w:szCs w:val="28"/>
        </w:rPr>
        <w:t>ігровий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(1-2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роки навчання);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056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 xml:space="preserve">другий цикл початкової освіти </w:t>
      </w:r>
      <w:r w:rsidR="005720D0">
        <w:rPr>
          <w:sz w:val="28"/>
          <w:szCs w:val="28"/>
        </w:rPr>
        <w:t>– основний (3-4</w:t>
      </w:r>
      <w:r w:rsidRPr="00A556D6">
        <w:rPr>
          <w:sz w:val="28"/>
          <w:szCs w:val="28"/>
        </w:rPr>
        <w:t xml:space="preserve"> роки навчання);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056"/>
          <w:tab w:val="left" w:pos="2204"/>
          <w:tab w:val="left" w:pos="2996"/>
          <w:tab w:val="left" w:pos="4082"/>
          <w:tab w:val="left" w:pos="5464"/>
          <w:tab w:val="left" w:pos="6736"/>
          <w:tab w:val="left" w:pos="8568"/>
          <w:tab w:val="left" w:pos="9248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перший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цикл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базової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середньої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освіти</w:t>
      </w:r>
      <w:r w:rsidR="005720D0">
        <w:rPr>
          <w:sz w:val="28"/>
          <w:szCs w:val="28"/>
        </w:rPr>
        <w:t xml:space="preserve"> – </w:t>
      </w:r>
      <w:r w:rsidRPr="00A556D6">
        <w:rPr>
          <w:sz w:val="28"/>
          <w:szCs w:val="28"/>
        </w:rPr>
        <w:t>адаптаційний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(5-6</w:t>
      </w:r>
      <w:r w:rsidR="005720D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роки навчання);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31"/>
          <w:tab w:val="left" w:pos="1056"/>
          <w:tab w:val="left" w:pos="5007"/>
          <w:tab w:val="left" w:pos="5909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другий цикл базової середньої</w:t>
      </w:r>
      <w:r w:rsidR="005720D0">
        <w:rPr>
          <w:sz w:val="28"/>
          <w:szCs w:val="28"/>
        </w:rPr>
        <w:t xml:space="preserve"> освіти – базове</w:t>
      </w:r>
      <w:r w:rsidRPr="00A556D6">
        <w:rPr>
          <w:sz w:val="28"/>
          <w:szCs w:val="28"/>
        </w:rPr>
        <w:t xml:space="preserve"> предметне навчання (7-9 роки навчання);</w:t>
      </w:r>
    </w:p>
    <w:p w:rsidR="008A0F50" w:rsidRDefault="009B2CA8" w:rsidP="008B76FA">
      <w:pPr>
        <w:pStyle w:val="a5"/>
        <w:numPr>
          <w:ilvl w:val="0"/>
          <w:numId w:val="20"/>
        </w:numPr>
        <w:tabs>
          <w:tab w:val="left" w:pos="913"/>
          <w:tab w:val="left" w:pos="1056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 xml:space="preserve">перший цикл профільної середньої освіти </w:t>
      </w:r>
      <w:r w:rsidR="005720D0">
        <w:rPr>
          <w:sz w:val="28"/>
          <w:szCs w:val="28"/>
        </w:rPr>
        <w:t>–</w:t>
      </w:r>
      <w:r w:rsidRPr="00A556D6">
        <w:rPr>
          <w:sz w:val="28"/>
          <w:szCs w:val="28"/>
        </w:rPr>
        <w:t xml:space="preserve"> профільно-адаптаційний (10 рік навчання);</w:t>
      </w:r>
    </w:p>
    <w:p w:rsidR="005720D0" w:rsidRPr="00A556D6" w:rsidRDefault="005720D0" w:rsidP="008B76FA">
      <w:pPr>
        <w:pStyle w:val="a5"/>
        <w:numPr>
          <w:ilvl w:val="0"/>
          <w:numId w:val="20"/>
        </w:numPr>
        <w:tabs>
          <w:tab w:val="left" w:pos="979"/>
          <w:tab w:val="left" w:pos="1056"/>
          <w:tab w:val="left" w:pos="5833"/>
          <w:tab w:val="left" w:pos="6480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другий цикл профільної середньої </w:t>
      </w:r>
      <w:r>
        <w:rPr>
          <w:sz w:val="28"/>
          <w:szCs w:val="28"/>
        </w:rPr>
        <w:t>освіти – профільний (11-12 роки навчан</w:t>
      </w:r>
      <w:r w:rsidRPr="00A556D6">
        <w:rPr>
          <w:sz w:val="28"/>
          <w:szCs w:val="28"/>
        </w:rPr>
        <w:t>ня).</w:t>
      </w:r>
    </w:p>
    <w:p w:rsidR="005720D0" w:rsidRDefault="005720D0" w:rsidP="008B76FA">
      <w:pPr>
        <w:tabs>
          <w:tab w:val="left" w:pos="913"/>
          <w:tab w:val="left" w:pos="1056"/>
        </w:tabs>
        <w:rPr>
          <w:sz w:val="28"/>
          <w:szCs w:val="28"/>
        </w:rPr>
      </w:pPr>
    </w:p>
    <w:p w:rsidR="005720D0" w:rsidRPr="00A556D6" w:rsidRDefault="00D46DBF" w:rsidP="008B76FA">
      <w:pPr>
        <w:pStyle w:val="a5"/>
        <w:tabs>
          <w:tab w:val="left" w:pos="1159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="005720D0" w:rsidRPr="00A556D6">
        <w:rPr>
          <w:sz w:val="28"/>
          <w:szCs w:val="28"/>
        </w:rPr>
        <w:t xml:space="preserve">Освітній процес у ліцеї </w:t>
      </w:r>
      <w:r w:rsidRPr="00A556D6">
        <w:rPr>
          <w:sz w:val="28"/>
          <w:szCs w:val="28"/>
        </w:rPr>
        <w:t>організовується</w:t>
      </w:r>
      <w:r w:rsidR="005720D0" w:rsidRPr="00A556D6">
        <w:rPr>
          <w:sz w:val="28"/>
          <w:szCs w:val="28"/>
        </w:rPr>
        <w:t xml:space="preserve"> в </w:t>
      </w:r>
      <w:r>
        <w:rPr>
          <w:sz w:val="28"/>
          <w:szCs w:val="28"/>
        </w:rPr>
        <w:t>межах</w:t>
      </w:r>
      <w:r w:rsidR="005720D0" w:rsidRPr="00A556D6">
        <w:rPr>
          <w:sz w:val="28"/>
          <w:szCs w:val="28"/>
        </w:rPr>
        <w:t xml:space="preserve"> навчального року, що </w:t>
      </w:r>
      <w:r w:rsidRPr="00A556D6">
        <w:rPr>
          <w:sz w:val="28"/>
          <w:szCs w:val="28"/>
        </w:rPr>
        <w:t>розпочинається</w:t>
      </w:r>
      <w:r w:rsidR="005720D0" w:rsidRPr="00A556D6">
        <w:rPr>
          <w:sz w:val="28"/>
          <w:szCs w:val="28"/>
        </w:rPr>
        <w:t xml:space="preserve"> у День знань </w:t>
      </w:r>
      <w:r>
        <w:rPr>
          <w:sz w:val="28"/>
          <w:szCs w:val="28"/>
        </w:rPr>
        <w:t>–</w:t>
      </w:r>
      <w:r w:rsidR="005720D0" w:rsidRPr="00A556D6">
        <w:rPr>
          <w:sz w:val="28"/>
          <w:szCs w:val="28"/>
        </w:rPr>
        <w:t xml:space="preserve"> 1 вересня, трива</w:t>
      </w:r>
      <w:r>
        <w:rPr>
          <w:sz w:val="28"/>
          <w:szCs w:val="28"/>
        </w:rPr>
        <w:t>є</w:t>
      </w:r>
      <w:r w:rsidR="005720D0" w:rsidRPr="00A556D6">
        <w:rPr>
          <w:sz w:val="28"/>
          <w:szCs w:val="28"/>
        </w:rPr>
        <w:t xml:space="preserve"> не </w:t>
      </w:r>
      <w:r>
        <w:rPr>
          <w:sz w:val="28"/>
          <w:szCs w:val="28"/>
        </w:rPr>
        <w:t>менше</w:t>
      </w:r>
      <w:r w:rsidR="005720D0" w:rsidRPr="00A556D6">
        <w:rPr>
          <w:sz w:val="28"/>
          <w:szCs w:val="28"/>
        </w:rPr>
        <w:t xml:space="preserve"> 175 навчальних днів i </w:t>
      </w:r>
      <w:r w:rsidRPr="00A556D6">
        <w:rPr>
          <w:sz w:val="28"/>
          <w:szCs w:val="28"/>
        </w:rPr>
        <w:t>закінчується</w:t>
      </w:r>
      <w:r w:rsidR="005720D0" w:rsidRPr="00A556D6">
        <w:rPr>
          <w:sz w:val="28"/>
          <w:szCs w:val="28"/>
        </w:rPr>
        <w:t xml:space="preserve"> не пізніше 1 липня наступного року. </w:t>
      </w:r>
      <w:r>
        <w:rPr>
          <w:sz w:val="28"/>
          <w:szCs w:val="28"/>
        </w:rPr>
        <w:t xml:space="preserve">Якщо </w:t>
      </w:r>
      <w:r w:rsidR="005720D0" w:rsidRPr="00A556D6">
        <w:rPr>
          <w:sz w:val="28"/>
          <w:szCs w:val="28"/>
        </w:rPr>
        <w:t xml:space="preserve">1 вересня </w:t>
      </w:r>
      <w:r w:rsidRPr="00A556D6">
        <w:rPr>
          <w:sz w:val="28"/>
          <w:szCs w:val="28"/>
        </w:rPr>
        <w:t>припадає</w:t>
      </w:r>
      <w:r w:rsidR="005720D0" w:rsidRPr="00A556D6">
        <w:rPr>
          <w:sz w:val="28"/>
          <w:szCs w:val="28"/>
        </w:rPr>
        <w:t xml:space="preserve"> на вихідний день, навчальний рік </w:t>
      </w:r>
      <w:r w:rsidRPr="00A556D6">
        <w:rPr>
          <w:sz w:val="28"/>
          <w:szCs w:val="28"/>
        </w:rPr>
        <w:t>розпочинається</w:t>
      </w:r>
      <w:r w:rsidR="005720D0" w:rsidRPr="00A556D6">
        <w:rPr>
          <w:sz w:val="28"/>
          <w:szCs w:val="28"/>
        </w:rPr>
        <w:t xml:space="preserve"> у </w:t>
      </w:r>
      <w:r>
        <w:rPr>
          <w:sz w:val="28"/>
          <w:szCs w:val="28"/>
        </w:rPr>
        <w:t>перши</w:t>
      </w:r>
      <w:r w:rsidR="005720D0" w:rsidRPr="00A556D6">
        <w:rPr>
          <w:sz w:val="28"/>
          <w:szCs w:val="28"/>
        </w:rPr>
        <w:t>й за ним робочий день.</w:t>
      </w:r>
    </w:p>
    <w:p w:rsidR="005720D0" w:rsidRPr="00A556D6" w:rsidRDefault="005720D0" w:rsidP="008B76FA">
      <w:pPr>
        <w:pStyle w:val="a3"/>
        <w:jc w:val="left"/>
      </w:pPr>
    </w:p>
    <w:p w:rsidR="005720D0" w:rsidRPr="00A556D6" w:rsidRDefault="00D46DBF" w:rsidP="008B76FA">
      <w:pPr>
        <w:pStyle w:val="a5"/>
        <w:tabs>
          <w:tab w:val="left" w:pos="132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5720D0" w:rsidRPr="00A556D6">
        <w:rPr>
          <w:sz w:val="28"/>
          <w:szCs w:val="28"/>
        </w:rPr>
        <w:t xml:space="preserve">Структура i тривалість </w:t>
      </w:r>
      <w:r w:rsidRPr="00A556D6">
        <w:rPr>
          <w:sz w:val="28"/>
          <w:szCs w:val="28"/>
        </w:rPr>
        <w:t>навчального</w:t>
      </w:r>
      <w:r w:rsidR="005720D0" w:rsidRPr="00A556D6">
        <w:rPr>
          <w:sz w:val="28"/>
          <w:szCs w:val="28"/>
        </w:rPr>
        <w:t xml:space="preserve"> року, навчального тижня, навчального дня, занять, відпочинку між ними, </w:t>
      </w:r>
      <w:r>
        <w:rPr>
          <w:sz w:val="28"/>
          <w:szCs w:val="28"/>
        </w:rPr>
        <w:t>форми</w:t>
      </w:r>
      <w:r w:rsidR="005720D0" w:rsidRPr="00A556D6">
        <w:rPr>
          <w:sz w:val="28"/>
          <w:szCs w:val="28"/>
        </w:rPr>
        <w:t xml:space="preserve"> організації освітнього процесу визначаються педагогічною радою ліцею</w:t>
      </w:r>
      <w:r>
        <w:rPr>
          <w:sz w:val="28"/>
          <w:szCs w:val="28"/>
        </w:rPr>
        <w:t xml:space="preserve"> у</w:t>
      </w:r>
      <w:r w:rsidR="005720D0" w:rsidRPr="00A556D6">
        <w:rPr>
          <w:sz w:val="28"/>
          <w:szCs w:val="28"/>
        </w:rPr>
        <w:t xml:space="preserve"> межах часу, передбаченого освітньою програмою, відповідно до обсягу навчального навантаження, </w:t>
      </w:r>
      <w:r w:rsidRPr="00A556D6">
        <w:rPr>
          <w:sz w:val="28"/>
          <w:szCs w:val="28"/>
        </w:rPr>
        <w:t>встановленого</w:t>
      </w:r>
      <w:r w:rsidR="005720D0" w:rsidRPr="00A556D6">
        <w:rPr>
          <w:sz w:val="28"/>
          <w:szCs w:val="28"/>
        </w:rPr>
        <w:t xml:space="preserve"> відповідним навчальним </w:t>
      </w:r>
      <w:r>
        <w:rPr>
          <w:sz w:val="28"/>
          <w:szCs w:val="28"/>
        </w:rPr>
        <w:t>планом,</w:t>
      </w:r>
      <w:r w:rsidR="005720D0" w:rsidRPr="00A556D6">
        <w:rPr>
          <w:sz w:val="28"/>
          <w:szCs w:val="28"/>
        </w:rPr>
        <w:t xml:space="preserve"> та з урахуванням вікових особливостей, фізичного, психічного та </w:t>
      </w:r>
      <w:r>
        <w:rPr>
          <w:sz w:val="28"/>
          <w:szCs w:val="28"/>
        </w:rPr>
        <w:t>інтелектуального</w:t>
      </w:r>
      <w:r w:rsidR="005720D0" w:rsidRPr="00A556D6">
        <w:rPr>
          <w:sz w:val="28"/>
          <w:szCs w:val="28"/>
        </w:rPr>
        <w:t xml:space="preserve"> розвитку дітей, особливостей регіону тощо.</w:t>
      </w:r>
    </w:p>
    <w:p w:rsidR="005720D0" w:rsidRPr="00A556D6" w:rsidRDefault="005720D0" w:rsidP="008B76FA">
      <w:pPr>
        <w:pStyle w:val="a3"/>
        <w:ind w:firstLine="709"/>
      </w:pPr>
    </w:p>
    <w:p w:rsidR="005720D0" w:rsidRPr="00A556D6" w:rsidRDefault="00D46DBF" w:rsidP="008B76FA">
      <w:pPr>
        <w:pStyle w:val="a5"/>
        <w:tabs>
          <w:tab w:val="left" w:pos="1241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="005720D0" w:rsidRPr="00A556D6">
        <w:rPr>
          <w:sz w:val="28"/>
          <w:szCs w:val="28"/>
        </w:rPr>
        <w:t xml:space="preserve">Безперервна навчальна діяльність </w:t>
      </w:r>
      <w:r>
        <w:rPr>
          <w:sz w:val="28"/>
          <w:szCs w:val="28"/>
        </w:rPr>
        <w:t>учнів</w:t>
      </w:r>
      <w:r w:rsidR="005720D0" w:rsidRPr="00A556D6">
        <w:rPr>
          <w:sz w:val="28"/>
          <w:szCs w:val="28"/>
        </w:rPr>
        <w:t xml:space="preserve"> ліцею ма</w:t>
      </w:r>
      <w:r>
        <w:rPr>
          <w:sz w:val="28"/>
          <w:szCs w:val="28"/>
        </w:rPr>
        <w:t>є</w:t>
      </w:r>
      <w:r w:rsidR="005720D0" w:rsidRPr="00A556D6">
        <w:rPr>
          <w:sz w:val="28"/>
          <w:szCs w:val="28"/>
        </w:rPr>
        <w:t xml:space="preserve"> тривати до 35 хвилин (для 1 року навчання), до 40 хвилин </w:t>
      </w:r>
      <w:r>
        <w:rPr>
          <w:sz w:val="28"/>
          <w:szCs w:val="28"/>
        </w:rPr>
        <w:t>для</w:t>
      </w:r>
      <w:r w:rsidR="005720D0" w:rsidRPr="00A556D6">
        <w:rPr>
          <w:sz w:val="28"/>
          <w:szCs w:val="28"/>
        </w:rPr>
        <w:t xml:space="preserve"> 2-4 років навчання), до 45 хвилин (5-11(12) років навчання), крім випадків, </w:t>
      </w:r>
      <w:r>
        <w:rPr>
          <w:sz w:val="28"/>
          <w:szCs w:val="28"/>
        </w:rPr>
        <w:t>визначених законодавством.</w:t>
      </w:r>
    </w:p>
    <w:p w:rsidR="005720D0" w:rsidRPr="00A556D6" w:rsidRDefault="005720D0" w:rsidP="008B76FA">
      <w:pPr>
        <w:ind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>Тривалість канікул у ліцеї протягом н</w:t>
      </w:r>
      <w:r w:rsidR="00D46DBF">
        <w:rPr>
          <w:sz w:val="28"/>
          <w:szCs w:val="28"/>
        </w:rPr>
        <w:t>авчального</w:t>
      </w:r>
      <w:r w:rsidRPr="00A556D6">
        <w:rPr>
          <w:sz w:val="28"/>
          <w:szCs w:val="28"/>
        </w:rPr>
        <w:t xml:space="preserve"> року не може становити менше 30 календарних днів.</w:t>
      </w:r>
    </w:p>
    <w:p w:rsidR="005720D0" w:rsidRPr="00A556D6" w:rsidRDefault="005720D0" w:rsidP="008B76FA">
      <w:pPr>
        <w:pStyle w:val="a3"/>
        <w:jc w:val="left"/>
      </w:pPr>
    </w:p>
    <w:p w:rsidR="005720D0" w:rsidRPr="00A556D6" w:rsidRDefault="00D46DBF" w:rsidP="008B76FA">
      <w:pPr>
        <w:pStyle w:val="a5"/>
        <w:tabs>
          <w:tab w:val="left" w:pos="1316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="005720D0" w:rsidRPr="00A556D6">
        <w:rPr>
          <w:sz w:val="28"/>
          <w:szCs w:val="28"/>
        </w:rPr>
        <w:t>Ліцей розро</w:t>
      </w:r>
      <w:r>
        <w:rPr>
          <w:sz w:val="28"/>
          <w:szCs w:val="28"/>
        </w:rPr>
        <w:t>бляє</w:t>
      </w:r>
      <w:r w:rsidR="005720D0" w:rsidRPr="00A556D6">
        <w:rPr>
          <w:sz w:val="28"/>
          <w:szCs w:val="28"/>
        </w:rPr>
        <w:t xml:space="preserve"> та використову</w:t>
      </w:r>
      <w:r>
        <w:rPr>
          <w:sz w:val="28"/>
          <w:szCs w:val="28"/>
        </w:rPr>
        <w:t>є</w:t>
      </w:r>
      <w:r w:rsidR="005720D0" w:rsidRPr="00A556D6">
        <w:rPr>
          <w:sz w:val="28"/>
          <w:szCs w:val="28"/>
        </w:rPr>
        <w:t xml:space="preserve"> в </w:t>
      </w:r>
      <w:r>
        <w:rPr>
          <w:sz w:val="28"/>
          <w:szCs w:val="28"/>
        </w:rPr>
        <w:t>ос</w:t>
      </w:r>
      <w:r w:rsidR="005720D0" w:rsidRPr="00A556D6">
        <w:rPr>
          <w:sz w:val="28"/>
          <w:szCs w:val="28"/>
        </w:rPr>
        <w:t xml:space="preserve">вітній діяльності освітню </w:t>
      </w:r>
      <w:r w:rsidR="005720D0" w:rsidRPr="00A556D6">
        <w:rPr>
          <w:sz w:val="28"/>
          <w:szCs w:val="28"/>
        </w:rPr>
        <w:lastRenderedPageBreak/>
        <w:t xml:space="preserve">програму на кожному рівні (циклі) початкової, </w:t>
      </w:r>
      <w:r>
        <w:rPr>
          <w:sz w:val="28"/>
          <w:szCs w:val="28"/>
        </w:rPr>
        <w:t>базової</w:t>
      </w:r>
      <w:r w:rsidR="005720D0" w:rsidRPr="00A556D6">
        <w:rPr>
          <w:sz w:val="28"/>
          <w:szCs w:val="28"/>
        </w:rPr>
        <w:t xml:space="preserve"> та профільної середньої освіти a6o наскрізну освітню програму, </w:t>
      </w:r>
      <w:r>
        <w:rPr>
          <w:sz w:val="28"/>
          <w:szCs w:val="28"/>
        </w:rPr>
        <w:t>розроблену</w:t>
      </w:r>
      <w:r w:rsidR="005720D0" w:rsidRPr="00A556D6">
        <w:rPr>
          <w:sz w:val="28"/>
          <w:szCs w:val="28"/>
        </w:rPr>
        <w:t xml:space="preserve"> для декількох рівнів освіти.</w:t>
      </w:r>
    </w:p>
    <w:p w:rsidR="005720D0" w:rsidRPr="00A556D6" w:rsidRDefault="005720D0" w:rsidP="008B76FA">
      <w:pPr>
        <w:ind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Освітні програми можуть бути розроблені </w:t>
      </w:r>
      <w:r w:rsidR="00D46DBF">
        <w:rPr>
          <w:sz w:val="28"/>
          <w:szCs w:val="28"/>
        </w:rPr>
        <w:t>на</w:t>
      </w:r>
      <w:r w:rsidRPr="00A556D6">
        <w:rPr>
          <w:sz w:val="28"/>
          <w:szCs w:val="28"/>
        </w:rPr>
        <w:t xml:space="preserve"> основі відповідної типової освітньої програм</w:t>
      </w:r>
      <w:r w:rsidR="00D46DBF">
        <w:rPr>
          <w:sz w:val="28"/>
          <w:szCs w:val="28"/>
        </w:rPr>
        <w:t>и</w:t>
      </w:r>
      <w:r w:rsidRPr="00A556D6">
        <w:rPr>
          <w:sz w:val="28"/>
          <w:szCs w:val="28"/>
        </w:rPr>
        <w:t xml:space="preserve"> a6o освітніх програм, </w:t>
      </w:r>
      <w:r w:rsidR="00D46DBF">
        <w:rPr>
          <w:sz w:val="28"/>
          <w:szCs w:val="28"/>
        </w:rPr>
        <w:t>розробл</w:t>
      </w:r>
      <w:r w:rsidRPr="00A556D6">
        <w:rPr>
          <w:sz w:val="28"/>
          <w:szCs w:val="28"/>
        </w:rPr>
        <w:t>ених cy6’</w:t>
      </w:r>
      <w:r w:rsidR="00D46DBF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ктами освітньої діяльності, науковими установами, фізичними </w:t>
      </w:r>
      <w:r w:rsidR="00D46DBF">
        <w:rPr>
          <w:sz w:val="28"/>
          <w:szCs w:val="28"/>
        </w:rPr>
        <w:t>чи</w:t>
      </w:r>
      <w:r w:rsidRPr="00A556D6">
        <w:rPr>
          <w:sz w:val="28"/>
          <w:szCs w:val="28"/>
        </w:rPr>
        <w:t xml:space="preserve"> юридичними особами i затверджених центральним органом виконавчої </w:t>
      </w:r>
      <w:r w:rsidR="00D46DBF">
        <w:rPr>
          <w:sz w:val="28"/>
          <w:szCs w:val="28"/>
        </w:rPr>
        <w:t>влади</w:t>
      </w:r>
      <w:r w:rsidRPr="00A556D6">
        <w:rPr>
          <w:sz w:val="28"/>
          <w:szCs w:val="28"/>
        </w:rPr>
        <w:t xml:space="preserve"> із забезпечення якості освіти відповідно до вимог цьо</w:t>
      </w:r>
      <w:r w:rsidR="00D46DBF">
        <w:rPr>
          <w:sz w:val="28"/>
          <w:szCs w:val="28"/>
        </w:rPr>
        <w:t>го</w:t>
      </w:r>
      <w:r w:rsidRPr="00A556D6">
        <w:rPr>
          <w:sz w:val="28"/>
          <w:szCs w:val="28"/>
        </w:rPr>
        <w:t xml:space="preserve"> Закону.</w:t>
      </w:r>
    </w:p>
    <w:p w:rsidR="005720D0" w:rsidRDefault="005720D0" w:rsidP="008B76FA">
      <w:pPr>
        <w:tabs>
          <w:tab w:val="left" w:pos="913"/>
          <w:tab w:val="left" w:pos="1056"/>
        </w:tabs>
        <w:ind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>Рішення про використання ліце</w:t>
      </w:r>
      <w:r w:rsidR="00D46DBF">
        <w:rPr>
          <w:sz w:val="28"/>
          <w:szCs w:val="28"/>
        </w:rPr>
        <w:t>є</w:t>
      </w:r>
      <w:r w:rsidRPr="00A556D6">
        <w:rPr>
          <w:sz w:val="28"/>
          <w:szCs w:val="28"/>
        </w:rPr>
        <w:t>м освіт</w:t>
      </w:r>
      <w:r w:rsidR="00D46DBF">
        <w:rPr>
          <w:sz w:val="28"/>
          <w:szCs w:val="28"/>
        </w:rPr>
        <w:t>ньої</w:t>
      </w:r>
      <w:r w:rsidRPr="00A556D6">
        <w:rPr>
          <w:sz w:val="28"/>
          <w:szCs w:val="28"/>
        </w:rPr>
        <w:t xml:space="preserve"> програм</w:t>
      </w:r>
      <w:r w:rsidR="00D46DBF">
        <w:rPr>
          <w:sz w:val="28"/>
          <w:szCs w:val="28"/>
        </w:rPr>
        <w:t>и</w:t>
      </w:r>
      <w:r w:rsidRPr="00A556D6">
        <w:rPr>
          <w:sz w:val="28"/>
          <w:szCs w:val="28"/>
        </w:rPr>
        <w:t xml:space="preserve">, розробленої на основі типової освітньої програми a6o іншої </w:t>
      </w:r>
      <w:r w:rsidR="00D46DBF">
        <w:rPr>
          <w:sz w:val="28"/>
          <w:szCs w:val="28"/>
        </w:rPr>
        <w:t>освітньої</w:t>
      </w:r>
      <w:r w:rsidRPr="00A556D6">
        <w:rPr>
          <w:sz w:val="28"/>
          <w:szCs w:val="28"/>
        </w:rPr>
        <w:t xml:space="preserve"> програми, прийма</w:t>
      </w:r>
      <w:r w:rsidR="00D46DBF">
        <w:rPr>
          <w:sz w:val="28"/>
          <w:szCs w:val="28"/>
        </w:rPr>
        <w:t>є</w:t>
      </w:r>
      <w:r w:rsidRPr="00A556D6">
        <w:rPr>
          <w:sz w:val="28"/>
          <w:szCs w:val="28"/>
        </w:rPr>
        <w:t>ться педагогічною радою</w:t>
      </w:r>
      <w:r w:rsidR="00D46DBF">
        <w:rPr>
          <w:sz w:val="28"/>
          <w:szCs w:val="28"/>
        </w:rPr>
        <w:t>.</w:t>
      </w:r>
    </w:p>
    <w:p w:rsidR="008A0F50" w:rsidRPr="00A556D6" w:rsidRDefault="009B2CA8" w:rsidP="008B76FA">
      <w:pPr>
        <w:pStyle w:val="a3"/>
        <w:tabs>
          <w:tab w:val="left" w:pos="993"/>
          <w:tab w:val="left" w:pos="2055"/>
          <w:tab w:val="left" w:pos="3533"/>
          <w:tab w:val="left" w:pos="4605"/>
          <w:tab w:val="left" w:pos="6462"/>
          <w:tab w:val="left" w:pos="8466"/>
          <w:tab w:val="left" w:pos="9582"/>
        </w:tabs>
        <w:ind w:firstLine="709"/>
      </w:pPr>
      <w:r w:rsidRPr="00A556D6">
        <w:t>Освітня</w:t>
      </w:r>
      <w:r w:rsidR="009B6683">
        <w:t xml:space="preserve"> </w:t>
      </w:r>
      <w:r w:rsidRPr="00A556D6">
        <w:t>програма</w:t>
      </w:r>
      <w:r w:rsidR="009B6683">
        <w:t xml:space="preserve"> </w:t>
      </w:r>
      <w:r w:rsidR="009B6683" w:rsidRPr="00A556D6">
        <w:t>ліцею</w:t>
      </w:r>
      <w:r w:rsidR="009B6683">
        <w:t xml:space="preserve"> </w:t>
      </w:r>
      <w:r w:rsidRPr="00A556D6">
        <w:t>схвалю</w:t>
      </w:r>
      <w:r w:rsidR="009B6683">
        <w:t>є</w:t>
      </w:r>
      <w:r w:rsidRPr="00A556D6">
        <w:t>ться</w:t>
      </w:r>
      <w:r w:rsidR="009B6683">
        <w:t xml:space="preserve"> </w:t>
      </w:r>
      <w:r w:rsidRPr="00A556D6">
        <w:t>педагогічною</w:t>
      </w:r>
      <w:r w:rsidR="009B6683">
        <w:t xml:space="preserve"> </w:t>
      </w:r>
      <w:r w:rsidRPr="00A556D6">
        <w:t>радою</w:t>
      </w:r>
      <w:r w:rsidR="009B6683">
        <w:t xml:space="preserve"> та</w:t>
      </w:r>
      <w:r w:rsidRPr="00A556D6">
        <w:t xml:space="preserve"> </w:t>
      </w:r>
      <w:r w:rsidR="009B6683" w:rsidRPr="00A556D6">
        <w:t>затверджується</w:t>
      </w:r>
      <w:r w:rsidRPr="00A556D6">
        <w:t xml:space="preserve"> директором.</w:t>
      </w:r>
    </w:p>
    <w:p w:rsidR="008A0F50" w:rsidRDefault="009B2CA8" w:rsidP="008B76FA">
      <w:pPr>
        <w:pStyle w:val="a3"/>
        <w:tabs>
          <w:tab w:val="left" w:pos="993"/>
        </w:tabs>
        <w:ind w:right="-7" w:firstLine="709"/>
      </w:pPr>
      <w:r w:rsidRPr="00A556D6">
        <w:t>Не можуть бути затверджені та використо</w:t>
      </w:r>
      <w:r w:rsidR="00E82D85">
        <w:t xml:space="preserve">вуватися </w:t>
      </w:r>
      <w:r w:rsidRPr="00A556D6">
        <w:t>освітні програм</w:t>
      </w:r>
      <w:r w:rsidR="00E82D85">
        <w:t>и</w:t>
      </w:r>
      <w:r w:rsidRPr="00A556D6">
        <w:t xml:space="preserve">, що не передбачають досягнення учнями </w:t>
      </w:r>
      <w:r w:rsidR="00E82D85">
        <w:t>результатів</w:t>
      </w:r>
      <w:r w:rsidRPr="00A556D6">
        <w:t xml:space="preserve"> навчання, визна</w:t>
      </w:r>
      <w:r w:rsidR="00E82D85">
        <w:t>ч</w:t>
      </w:r>
      <w:r w:rsidRPr="00A556D6">
        <w:t>ених державними стандартами.</w:t>
      </w:r>
    </w:p>
    <w:p w:rsidR="00E82D85" w:rsidRDefault="00E82D85" w:rsidP="008B76FA">
      <w:pPr>
        <w:pStyle w:val="a3"/>
        <w:tabs>
          <w:tab w:val="left" w:pos="993"/>
        </w:tabs>
        <w:ind w:right="294" w:firstLine="709"/>
      </w:pPr>
    </w:p>
    <w:p w:rsidR="008A0F50" w:rsidRPr="00A556D6" w:rsidRDefault="004B48BB" w:rsidP="008B76FA">
      <w:pPr>
        <w:pStyle w:val="a5"/>
        <w:tabs>
          <w:tab w:val="left" w:pos="1299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9B2CA8" w:rsidRPr="00A556D6">
        <w:rPr>
          <w:sz w:val="28"/>
          <w:szCs w:val="28"/>
        </w:rPr>
        <w:t xml:space="preserve">На основі визначеного в освітній </w:t>
      </w:r>
      <w:r>
        <w:rPr>
          <w:sz w:val="28"/>
          <w:szCs w:val="28"/>
        </w:rPr>
        <w:t>про</w:t>
      </w:r>
      <w:r w:rsidR="009B2CA8" w:rsidRPr="00A556D6">
        <w:rPr>
          <w:sz w:val="28"/>
          <w:szCs w:val="28"/>
        </w:rPr>
        <w:t xml:space="preserve">грамі навчального плану педагогічна рада </w:t>
      </w:r>
      <w:r w:rsidRPr="00A556D6">
        <w:rPr>
          <w:sz w:val="28"/>
          <w:szCs w:val="28"/>
        </w:rPr>
        <w:t>складає</w:t>
      </w:r>
      <w:r w:rsidR="009B2CA8" w:rsidRPr="00A556D6">
        <w:rPr>
          <w:sz w:val="28"/>
          <w:szCs w:val="28"/>
        </w:rPr>
        <w:t xml:space="preserve">, директор </w:t>
      </w:r>
      <w:r w:rsidRPr="00A556D6">
        <w:rPr>
          <w:sz w:val="28"/>
          <w:szCs w:val="28"/>
        </w:rPr>
        <w:t>затверджує</w:t>
      </w:r>
      <w:r w:rsidR="009B2CA8" w:rsidRPr="00A556D6">
        <w:rPr>
          <w:sz w:val="28"/>
          <w:szCs w:val="28"/>
        </w:rPr>
        <w:t xml:space="preserve"> </w:t>
      </w:r>
      <w:r>
        <w:rPr>
          <w:sz w:val="28"/>
          <w:szCs w:val="28"/>
        </w:rPr>
        <w:t>річний</w:t>
      </w:r>
      <w:r w:rsidR="009B2CA8" w:rsidRPr="00A556D6">
        <w:rPr>
          <w:sz w:val="28"/>
          <w:szCs w:val="28"/>
        </w:rPr>
        <w:t xml:space="preserve"> навчальний план (один a6o декілька), в якому </w:t>
      </w:r>
      <w:r w:rsidRPr="00A556D6">
        <w:rPr>
          <w:sz w:val="28"/>
          <w:szCs w:val="28"/>
        </w:rPr>
        <w:t>конкретизується</w:t>
      </w:r>
      <w:r>
        <w:rPr>
          <w:sz w:val="28"/>
          <w:szCs w:val="28"/>
        </w:rPr>
        <w:t xml:space="preserve"> перел</w:t>
      </w:r>
      <w:r w:rsidR="009B2CA8" w:rsidRPr="00A556D6">
        <w:rPr>
          <w:sz w:val="28"/>
          <w:szCs w:val="28"/>
        </w:rPr>
        <w:t xml:space="preserve">ік навчальних предметів (інтегрованих курсів), обов’язкових для </w:t>
      </w:r>
      <w:r>
        <w:rPr>
          <w:sz w:val="28"/>
          <w:szCs w:val="28"/>
        </w:rPr>
        <w:t>вивчення,</w:t>
      </w:r>
      <w:r w:rsidR="009B2CA8" w:rsidRPr="00A556D6">
        <w:rPr>
          <w:sz w:val="28"/>
          <w:szCs w:val="28"/>
        </w:rPr>
        <w:t xml:space="preserve"> вибіркових (за вибором учнів) освітніх компонентів, зокрема, </w:t>
      </w:r>
      <w:r>
        <w:rPr>
          <w:sz w:val="28"/>
          <w:szCs w:val="28"/>
        </w:rPr>
        <w:t>навчальних</w:t>
      </w:r>
      <w:r w:rsidR="009B2CA8" w:rsidRPr="00A556D6">
        <w:rPr>
          <w:sz w:val="28"/>
          <w:szCs w:val="28"/>
        </w:rPr>
        <w:t xml:space="preserve"> предметів, курсів, </w:t>
      </w:r>
      <w:r w:rsidR="009B2CA8" w:rsidRPr="004B48BB">
        <w:rPr>
          <w:sz w:val="28"/>
          <w:szCs w:val="28"/>
        </w:rPr>
        <w:t>інтегрованих</w:t>
      </w:r>
      <w:r w:rsidR="009B2CA8" w:rsidRPr="00A556D6">
        <w:rPr>
          <w:b/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 xml:space="preserve">курсів, та кількість навчальних </w:t>
      </w:r>
      <w:r w:rsidRPr="004B48BB">
        <w:rPr>
          <w:sz w:val="28"/>
          <w:szCs w:val="28"/>
        </w:rPr>
        <w:t>годин</w:t>
      </w:r>
      <w:r w:rsidR="009B2CA8" w:rsidRPr="00A556D6">
        <w:rPr>
          <w:i/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на тиждень (та/або кількість годин на навчальний рік).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Ліцей </w:t>
      </w:r>
      <w:r w:rsidR="004B48BB" w:rsidRPr="00A556D6">
        <w:t>реалізує</w:t>
      </w:r>
      <w:r w:rsidRPr="00A556D6">
        <w:t xml:space="preserve"> освітню програму за </w:t>
      </w:r>
      <w:r w:rsidR="004B48BB">
        <w:t>кошти</w:t>
      </w:r>
      <w:r w:rsidRPr="00A556D6">
        <w:t xml:space="preserve"> державного, місцевих бюджетів, інших джерел, не заборонених </w:t>
      </w:r>
      <w:r w:rsidR="004B48BB">
        <w:t>законо</w:t>
      </w:r>
      <w:r w:rsidRPr="00A556D6">
        <w:t>давством, i не мож</w:t>
      </w:r>
      <w:r w:rsidR="004B48BB">
        <w:t>е</w:t>
      </w:r>
      <w:r w:rsidRPr="00A556D6">
        <w:t xml:space="preserve"> реалізовувати чи забезпечувати (повністю </w:t>
      </w:r>
      <w:r w:rsidR="004B48BB">
        <w:t>чи частково</w:t>
      </w:r>
      <w:r w:rsidRPr="00A556D6">
        <w:t>) свої освітні програми за кошти батьків та/або учнів.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4B48BB" w:rsidP="008B76FA">
      <w:pPr>
        <w:pStyle w:val="a5"/>
        <w:tabs>
          <w:tab w:val="left" w:pos="1197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9B2CA8" w:rsidRPr="00A556D6">
        <w:rPr>
          <w:sz w:val="28"/>
          <w:szCs w:val="28"/>
        </w:rPr>
        <w:t xml:space="preserve">3 метою належної організації освітнього </w:t>
      </w:r>
      <w:r>
        <w:rPr>
          <w:sz w:val="28"/>
          <w:szCs w:val="28"/>
        </w:rPr>
        <w:t>процесу</w:t>
      </w:r>
      <w:r w:rsidR="009B2CA8" w:rsidRPr="00A556D6">
        <w:rPr>
          <w:sz w:val="28"/>
          <w:szCs w:val="28"/>
        </w:rPr>
        <w:t xml:space="preserve"> у ліцеї формуються класи та/або групи, у тому числі інклюз</w:t>
      </w:r>
      <w:r w:rsidR="004821E6">
        <w:rPr>
          <w:sz w:val="28"/>
          <w:szCs w:val="28"/>
        </w:rPr>
        <w:t>и</w:t>
      </w:r>
      <w:r w:rsidR="009B2CA8" w:rsidRPr="00A556D6">
        <w:rPr>
          <w:sz w:val="28"/>
          <w:szCs w:val="28"/>
        </w:rPr>
        <w:t xml:space="preserve">вні, </w:t>
      </w:r>
      <w:r w:rsidR="004821E6">
        <w:rPr>
          <w:sz w:val="28"/>
          <w:szCs w:val="28"/>
        </w:rPr>
        <w:t>з дистанційною</w:t>
      </w:r>
      <w:r w:rsidR="009B2CA8" w:rsidRPr="00A556D6">
        <w:rPr>
          <w:sz w:val="28"/>
          <w:szCs w:val="28"/>
        </w:rPr>
        <w:t xml:space="preserve"> формою здобуття освіти</w:t>
      </w:r>
      <w:r w:rsidR="00C51F0C">
        <w:rPr>
          <w:color w:val="FF0000"/>
          <w:sz w:val="28"/>
          <w:szCs w:val="28"/>
        </w:rPr>
        <w:t>.</w:t>
      </w:r>
    </w:p>
    <w:p w:rsidR="008A0F50" w:rsidRPr="00A556D6" w:rsidRDefault="004821E6" w:rsidP="008B76FA">
      <w:pPr>
        <w:pStyle w:val="a3"/>
        <w:ind w:right="-7" w:firstLine="709"/>
      </w:pPr>
      <w:r>
        <w:t>У разі звернення батьків дитини з особливими освітніми</w:t>
      </w:r>
      <w:r w:rsidR="009B2CA8" w:rsidRPr="00A556D6">
        <w:t xml:space="preserve"> потребами інклюзивний клас </w:t>
      </w:r>
      <w:r w:rsidRPr="00A556D6">
        <w:t>утворюється</w:t>
      </w:r>
      <w:r w:rsidR="009B2CA8" w:rsidRPr="00A556D6">
        <w:t xml:space="preserve"> в обов’язковому</w:t>
      </w:r>
      <w:r>
        <w:t xml:space="preserve"> порядку.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Кількість учнів у класі (наповнюваність </w:t>
      </w:r>
      <w:r w:rsidR="004821E6">
        <w:t>класу)</w:t>
      </w:r>
      <w:r w:rsidRPr="00A556D6">
        <w:t xml:space="preserve"> ліцею </w:t>
      </w:r>
      <w:r w:rsidR="004821E6" w:rsidRPr="00A556D6">
        <w:t>встановлюється</w:t>
      </w:r>
      <w:r w:rsidRPr="00A556D6">
        <w:t xml:space="preserve"> Законом України «Про повну загальну середню ос</w:t>
      </w:r>
      <w:r w:rsidR="004821E6">
        <w:t>віту» та іншими нормативно-</w:t>
      </w:r>
      <w:r w:rsidRPr="00A556D6">
        <w:t xml:space="preserve">правовими актами. Зменшення кількості учнів у класі протягом навчального року не </w:t>
      </w:r>
      <w:r w:rsidR="004821E6">
        <w:t>є</w:t>
      </w:r>
      <w:r w:rsidRPr="00A556D6">
        <w:t xml:space="preserve"> підставою для припинення функціо</w:t>
      </w:r>
      <w:r w:rsidR="004821E6">
        <w:t>нування</w:t>
      </w:r>
      <w:r w:rsidRPr="00A556D6">
        <w:t xml:space="preserve"> цього класу до закінчення навчального року.</w:t>
      </w:r>
    </w:p>
    <w:p w:rsidR="008A0F50" w:rsidRPr="00A556D6" w:rsidRDefault="009B2CA8" w:rsidP="008B76FA">
      <w:pPr>
        <w:pStyle w:val="a3"/>
        <w:tabs>
          <w:tab w:val="left" w:pos="6585"/>
        </w:tabs>
        <w:ind w:right="-7" w:firstLine="709"/>
      </w:pPr>
      <w:r w:rsidRPr="00A556D6">
        <w:t xml:space="preserve">Кількість учнів у навчальних приміщеннях </w:t>
      </w:r>
      <w:r w:rsidR="004821E6">
        <w:t>ліцею</w:t>
      </w:r>
      <w:r w:rsidRPr="00A556D6">
        <w:t xml:space="preserve"> ма</w:t>
      </w:r>
      <w:r w:rsidR="004821E6">
        <w:t>є</w:t>
      </w:r>
      <w:r w:rsidRPr="00A556D6">
        <w:t xml:space="preserve"> відповідати вимогам санітарного законодавства та не може </w:t>
      </w:r>
      <w:r w:rsidR="004821E6">
        <w:t xml:space="preserve">порушувати </w:t>
      </w:r>
      <w:r w:rsidRPr="00A556D6">
        <w:t xml:space="preserve">права учнів (педагогічних працівників) на належні, безпечні та здорові </w:t>
      </w:r>
      <w:r w:rsidR="004821E6">
        <w:t>умови</w:t>
      </w:r>
      <w:r w:rsidRPr="00A556D6">
        <w:t xml:space="preserve"> навчання (праці).</w:t>
      </w:r>
    </w:p>
    <w:p w:rsidR="008A0F50" w:rsidRPr="00A556D6" w:rsidRDefault="008A0F50" w:rsidP="008B76FA">
      <w:pPr>
        <w:pStyle w:val="a3"/>
        <w:jc w:val="left"/>
      </w:pPr>
    </w:p>
    <w:p w:rsidR="008A0F50" w:rsidRPr="00021F1D" w:rsidRDefault="00021F1D" w:rsidP="008B76FA">
      <w:pPr>
        <w:pStyle w:val="a5"/>
        <w:tabs>
          <w:tab w:val="left" w:pos="1173"/>
          <w:tab w:val="left" w:pos="6837"/>
          <w:tab w:val="left" w:pos="7298"/>
        </w:tabs>
        <w:ind w:left="0" w:firstLine="709"/>
        <w:rPr>
          <w:sz w:val="28"/>
          <w:szCs w:val="28"/>
        </w:rPr>
      </w:pPr>
      <w:r w:rsidRPr="00021F1D">
        <w:rPr>
          <w:sz w:val="28"/>
          <w:szCs w:val="28"/>
        </w:rPr>
        <w:t xml:space="preserve">26. </w:t>
      </w:r>
      <w:r w:rsidR="009B2CA8" w:rsidRPr="00021F1D">
        <w:rPr>
          <w:sz w:val="28"/>
          <w:szCs w:val="28"/>
        </w:rPr>
        <w:t xml:space="preserve">3 метою забезпечення належної якості </w:t>
      </w:r>
      <w:r w:rsidRPr="00021F1D">
        <w:rPr>
          <w:sz w:val="28"/>
          <w:szCs w:val="28"/>
        </w:rPr>
        <w:t xml:space="preserve">вивчення </w:t>
      </w:r>
      <w:r w:rsidR="009B2CA8" w:rsidRPr="00021F1D">
        <w:rPr>
          <w:sz w:val="28"/>
          <w:szCs w:val="28"/>
        </w:rPr>
        <w:t>окремих навчальних</w:t>
      </w:r>
      <w:r w:rsidRPr="00021F1D">
        <w:rPr>
          <w:sz w:val="28"/>
          <w:szCs w:val="28"/>
        </w:rPr>
        <w:t xml:space="preserve"> </w:t>
      </w:r>
      <w:r w:rsidR="009B2CA8" w:rsidRPr="00021F1D">
        <w:rPr>
          <w:sz w:val="28"/>
          <w:szCs w:val="28"/>
        </w:rPr>
        <w:t xml:space="preserve">предметів (інтегрованих курсів) клас ліцею може </w:t>
      </w:r>
      <w:r w:rsidRPr="00021F1D">
        <w:rPr>
          <w:sz w:val="28"/>
          <w:szCs w:val="28"/>
        </w:rPr>
        <w:t>ділитися</w:t>
      </w:r>
      <w:r w:rsidR="009B2CA8" w:rsidRPr="00021F1D">
        <w:rPr>
          <w:sz w:val="28"/>
          <w:szCs w:val="28"/>
        </w:rPr>
        <w:t xml:space="preserve"> не </w:t>
      </w:r>
      <w:r w:rsidRPr="00021F1D">
        <w:rPr>
          <w:sz w:val="28"/>
          <w:szCs w:val="28"/>
        </w:rPr>
        <w:t>б</w:t>
      </w:r>
      <w:r w:rsidR="009B2CA8" w:rsidRPr="00021F1D">
        <w:rPr>
          <w:sz w:val="28"/>
          <w:szCs w:val="28"/>
        </w:rPr>
        <w:t>ільш як на три</w:t>
      </w:r>
      <w:r w:rsidRPr="00021F1D">
        <w:rPr>
          <w:sz w:val="28"/>
          <w:szCs w:val="28"/>
        </w:rPr>
        <w:t xml:space="preserve"> </w:t>
      </w:r>
      <w:r w:rsidR="009B2CA8" w:rsidRPr="00021F1D">
        <w:rPr>
          <w:sz w:val="28"/>
          <w:szCs w:val="28"/>
        </w:rPr>
        <w:lastRenderedPageBreak/>
        <w:t>групи з кількістю учнів не менше восьми осіб.</w:t>
      </w:r>
      <w:r w:rsidRPr="00021F1D">
        <w:rPr>
          <w:sz w:val="28"/>
          <w:szCs w:val="28"/>
        </w:rPr>
        <w:t xml:space="preserve"> Порядок </w:t>
      </w:r>
      <w:r w:rsidR="009B2CA8" w:rsidRPr="00021F1D">
        <w:rPr>
          <w:sz w:val="28"/>
          <w:szCs w:val="28"/>
        </w:rPr>
        <w:t>поділу класів на групи</w:t>
      </w:r>
      <w:r w:rsidRPr="00021F1D">
        <w:rPr>
          <w:sz w:val="28"/>
          <w:szCs w:val="28"/>
        </w:rPr>
        <w:t xml:space="preserve"> </w:t>
      </w:r>
      <w:r w:rsidR="009B2CA8" w:rsidRPr="00021F1D">
        <w:rPr>
          <w:sz w:val="28"/>
          <w:szCs w:val="28"/>
        </w:rPr>
        <w:t>під час вивчення окремих навчальних предметів</w:t>
      </w:r>
      <w:r w:rsidRPr="00021F1D">
        <w:rPr>
          <w:sz w:val="28"/>
          <w:szCs w:val="28"/>
        </w:rPr>
        <w:t xml:space="preserve"> (</w:t>
      </w:r>
      <w:r w:rsidR="009B2CA8" w:rsidRPr="00021F1D">
        <w:rPr>
          <w:sz w:val="28"/>
          <w:szCs w:val="28"/>
        </w:rPr>
        <w:t>інтегрованих курсів) у ліцеї</w:t>
      </w:r>
      <w:r w:rsidRPr="00021F1D">
        <w:rPr>
          <w:sz w:val="28"/>
          <w:szCs w:val="28"/>
        </w:rPr>
        <w:t xml:space="preserve"> встановлюється</w:t>
      </w:r>
      <w:r w:rsidR="009B2CA8" w:rsidRPr="00021F1D">
        <w:rPr>
          <w:sz w:val="28"/>
          <w:szCs w:val="28"/>
        </w:rPr>
        <w:t xml:space="preserve"> центральним органом виконавчої </w:t>
      </w:r>
      <w:r w:rsidRPr="00021F1D">
        <w:rPr>
          <w:sz w:val="28"/>
          <w:szCs w:val="28"/>
        </w:rPr>
        <w:t>влади</w:t>
      </w:r>
      <w:r w:rsidR="009B2CA8" w:rsidRPr="00021F1D">
        <w:rPr>
          <w:sz w:val="28"/>
          <w:szCs w:val="28"/>
        </w:rPr>
        <w:t xml:space="preserve"> у сфері освіти i науки.</w:t>
      </w:r>
    </w:p>
    <w:p w:rsidR="008A0F50" w:rsidRPr="00A556D6" w:rsidRDefault="009B2CA8" w:rsidP="008B76FA">
      <w:pPr>
        <w:pStyle w:val="a3"/>
        <w:ind w:firstLine="709"/>
      </w:pPr>
      <w:r w:rsidRPr="00A556D6">
        <w:t>Для вивчення навчальних предметів, курсів, інтегрованих курсів, у тому</w:t>
      </w:r>
      <w:r w:rsidR="00021F1D">
        <w:t xml:space="preserve"> </w:t>
      </w:r>
      <w:r w:rsidRPr="00A556D6">
        <w:t xml:space="preserve">числі вибіркових, можуть формуватися та </w:t>
      </w:r>
      <w:r w:rsidR="00021F1D">
        <w:t>функціонувати</w:t>
      </w:r>
      <w:r w:rsidRPr="00A556D6">
        <w:t xml:space="preserve"> </w:t>
      </w:r>
      <w:proofErr w:type="spellStart"/>
      <w:r w:rsidRPr="00A556D6">
        <w:t>міжкласні</w:t>
      </w:r>
      <w:proofErr w:type="spellEnd"/>
      <w:r w:rsidRPr="00A556D6">
        <w:t xml:space="preserve"> групи, що включатимуть учнів різних класів.</w:t>
      </w:r>
    </w:p>
    <w:p w:rsidR="008A0F50" w:rsidRPr="00A556D6" w:rsidRDefault="009B2CA8" w:rsidP="008B76FA">
      <w:pPr>
        <w:pStyle w:val="a3"/>
        <w:tabs>
          <w:tab w:val="left" w:pos="7156"/>
        </w:tabs>
        <w:ind w:firstLine="709"/>
        <w:jc w:val="left"/>
      </w:pPr>
      <w:r w:rsidRPr="00A556D6">
        <w:t xml:space="preserve">Учні розподіляються між класами (трупами) </w:t>
      </w:r>
      <w:r w:rsidR="00021F1D">
        <w:t xml:space="preserve">наказом </w:t>
      </w:r>
      <w:r w:rsidRPr="00A556D6">
        <w:t>директора ліцею.</w:t>
      </w:r>
    </w:p>
    <w:p w:rsidR="008A0F50" w:rsidRPr="00C51F0C" w:rsidRDefault="00C51F0C" w:rsidP="00C51F0C">
      <w:pPr>
        <w:pStyle w:val="a5"/>
        <w:tabs>
          <w:tab w:val="left" w:pos="1164"/>
          <w:tab w:val="left" w:pos="2167"/>
        </w:tabs>
        <w:ind w:left="0"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27. У ліцеї </w:t>
      </w:r>
      <w:r w:rsidR="009253FB">
        <w:rPr>
          <w:sz w:val="28"/>
          <w:szCs w:val="28"/>
        </w:rPr>
        <w:t>можуть функціонувати</w:t>
      </w:r>
      <w:r>
        <w:rPr>
          <w:sz w:val="28"/>
          <w:szCs w:val="28"/>
        </w:rPr>
        <w:t xml:space="preserve"> групи продовженого дня для учнів початкових класів. </w:t>
      </w:r>
      <w:r w:rsidR="001068CD" w:rsidRPr="00C51F0C">
        <w:rPr>
          <w:sz w:val="28"/>
          <w:szCs w:val="28"/>
        </w:rPr>
        <w:t>За письмовими зверненнями батьків учнів директор приймає рі</w:t>
      </w:r>
      <w:r w:rsidRPr="00C51F0C">
        <w:rPr>
          <w:sz w:val="28"/>
          <w:szCs w:val="28"/>
        </w:rPr>
        <w:t xml:space="preserve">шення про утворення </w:t>
      </w:r>
      <w:r w:rsidR="00D54C6A" w:rsidRPr="00C51F0C">
        <w:rPr>
          <w:sz w:val="28"/>
          <w:szCs w:val="28"/>
        </w:rPr>
        <w:t>інклюзивної</w:t>
      </w:r>
      <w:r w:rsidRPr="00C51F0C">
        <w:rPr>
          <w:sz w:val="28"/>
          <w:szCs w:val="28"/>
        </w:rPr>
        <w:t xml:space="preserve"> групи продовженого дня</w:t>
      </w:r>
      <w:r w:rsidR="00D54C6A" w:rsidRPr="00C51F0C">
        <w:rPr>
          <w:sz w:val="28"/>
          <w:szCs w:val="28"/>
        </w:rPr>
        <w:t>, фінансування якої здійснюється за кошти засновника та за інші кошти, не заборонені законодавством.</w:t>
      </w:r>
      <w:r w:rsidRPr="00C51F0C">
        <w:rPr>
          <w:sz w:val="28"/>
          <w:szCs w:val="28"/>
        </w:rPr>
        <w:t xml:space="preserve"> </w:t>
      </w:r>
      <w:r w:rsidR="009B2CA8" w:rsidRPr="00C51F0C">
        <w:rPr>
          <w:sz w:val="28"/>
          <w:szCs w:val="28"/>
        </w:rPr>
        <w:t>Порядок утворення та орга</w:t>
      </w:r>
      <w:r w:rsidR="00D54C6A" w:rsidRPr="00C51F0C">
        <w:rPr>
          <w:sz w:val="28"/>
          <w:szCs w:val="28"/>
        </w:rPr>
        <w:t>н</w:t>
      </w:r>
      <w:r w:rsidR="009B2CA8" w:rsidRPr="00C51F0C">
        <w:rPr>
          <w:sz w:val="28"/>
          <w:szCs w:val="28"/>
        </w:rPr>
        <w:t>ізації діяльності</w:t>
      </w:r>
      <w:r w:rsidRPr="00C51F0C">
        <w:rPr>
          <w:sz w:val="28"/>
          <w:szCs w:val="28"/>
        </w:rPr>
        <w:t xml:space="preserve"> інклюзивних</w:t>
      </w:r>
      <w:r w:rsidR="00D54C6A" w:rsidRPr="00C51F0C">
        <w:rPr>
          <w:sz w:val="28"/>
          <w:szCs w:val="28"/>
        </w:rPr>
        <w:t xml:space="preserve"> груп подовженого дня у ліцеї визначається центральним органом виконавчої влади у сфері освіти і науки.</w:t>
      </w:r>
    </w:p>
    <w:p w:rsidR="00D54C6A" w:rsidRDefault="00D54C6A" w:rsidP="008B76FA">
      <w:pPr>
        <w:pStyle w:val="a3"/>
        <w:tabs>
          <w:tab w:val="left" w:pos="993"/>
        </w:tabs>
        <w:ind w:firstLine="709"/>
      </w:pPr>
      <w:r>
        <w:t>28. Порядок зарахування, відрахування та перев</w:t>
      </w:r>
      <w:r w:rsidR="00F26C9B">
        <w:t>е</w:t>
      </w:r>
      <w:r>
        <w:t xml:space="preserve">дення учнів в ліцеї затверджується центральним органом виконавчої влади у сфері освіти і науки. </w:t>
      </w:r>
    </w:p>
    <w:p w:rsidR="00D54C6A" w:rsidRDefault="00D54C6A" w:rsidP="008B76FA">
      <w:pPr>
        <w:pStyle w:val="a3"/>
        <w:tabs>
          <w:tab w:val="left" w:pos="993"/>
        </w:tabs>
        <w:ind w:firstLine="709"/>
      </w:pPr>
      <w:r>
        <w:t xml:space="preserve">Учні ліцею переводяться на наступний рік навчання після завершення навчального року, крім випадків, визначених законодавством. </w:t>
      </w:r>
    </w:p>
    <w:p w:rsidR="00D54C6A" w:rsidRDefault="00D54C6A" w:rsidP="008B76FA">
      <w:pPr>
        <w:pStyle w:val="a3"/>
        <w:tabs>
          <w:tab w:val="left" w:pos="993"/>
        </w:tabs>
        <w:ind w:firstLine="709"/>
      </w:pPr>
      <w:r>
        <w:t>Рішення про переведення учнів, які здобувають освіту за сімейною (до</w:t>
      </w:r>
      <w:r w:rsidR="00F26C9B">
        <w:t>машньої формо</w:t>
      </w:r>
      <w:r>
        <w:t>ю здобуття освіти)</w:t>
      </w:r>
      <w:r w:rsidR="00F26C9B">
        <w:t>, приймається з урахуванням результатів навчання.</w:t>
      </w:r>
    </w:p>
    <w:p w:rsidR="00D54C6A" w:rsidRDefault="00F26C9B" w:rsidP="008B76FA">
      <w:pPr>
        <w:pStyle w:val="a3"/>
        <w:tabs>
          <w:tab w:val="left" w:pos="993"/>
        </w:tabs>
        <w:ind w:firstLine="709"/>
      </w:pPr>
      <w:r>
        <w:t>До ліцею для здобуття початкової та базової середньої освіти у порядку, визначеному законодавством, обов’язково зараховуються всі діти, які:</w:t>
      </w:r>
    </w:p>
    <w:p w:rsidR="00F26C9B" w:rsidRDefault="00F26C9B" w:rsidP="008B76FA">
      <w:pPr>
        <w:pStyle w:val="a3"/>
        <w:numPr>
          <w:ilvl w:val="0"/>
          <w:numId w:val="20"/>
        </w:numPr>
        <w:tabs>
          <w:tab w:val="left" w:pos="993"/>
        </w:tabs>
        <w:ind w:left="0" w:firstLine="709"/>
      </w:pPr>
      <w:r>
        <w:t>проживають на території обслуговування закладу освіти;</w:t>
      </w:r>
    </w:p>
    <w:p w:rsidR="00F26C9B" w:rsidRDefault="00F26C9B" w:rsidP="008B76FA">
      <w:pPr>
        <w:pStyle w:val="a5"/>
        <w:numPr>
          <w:ilvl w:val="0"/>
          <w:numId w:val="20"/>
        </w:numPr>
        <w:tabs>
          <w:tab w:val="left" w:pos="919"/>
        </w:tabs>
        <w:ind w:left="0" w:firstLine="709"/>
        <w:jc w:val="left"/>
        <w:rPr>
          <w:sz w:val="28"/>
          <w:szCs w:val="28"/>
        </w:rPr>
      </w:pPr>
      <w:r w:rsidRPr="00F26C9B">
        <w:rPr>
          <w:sz w:val="28"/>
          <w:szCs w:val="28"/>
        </w:rPr>
        <w:t>є рідними братами та/або сестрами дітей, які здобувають освіту в цьому закладі освіти;</w:t>
      </w:r>
    </w:p>
    <w:p w:rsidR="00F26C9B" w:rsidRPr="00F26C9B" w:rsidRDefault="00F26C9B" w:rsidP="008B76FA">
      <w:pPr>
        <w:pStyle w:val="a5"/>
        <w:numPr>
          <w:ilvl w:val="0"/>
          <w:numId w:val="20"/>
        </w:numPr>
        <w:tabs>
          <w:tab w:val="left" w:pos="919"/>
        </w:tabs>
        <w:ind w:left="0" w:firstLine="709"/>
        <w:jc w:val="left"/>
        <w:rPr>
          <w:sz w:val="28"/>
          <w:szCs w:val="28"/>
        </w:rPr>
      </w:pPr>
      <w:r w:rsidRPr="00F26C9B">
        <w:rPr>
          <w:sz w:val="28"/>
          <w:szCs w:val="28"/>
        </w:rPr>
        <w:t>с дітьми працівників цього закладу освіти.</w:t>
      </w:r>
    </w:p>
    <w:p w:rsidR="00F26C9B" w:rsidRDefault="00F26C9B" w:rsidP="008B76FA">
      <w:pPr>
        <w:pStyle w:val="a3"/>
        <w:ind w:firstLine="709"/>
      </w:pPr>
      <w:r w:rsidRPr="00A556D6">
        <w:t xml:space="preserve">Зарахування учнів для здобуття профільної </w:t>
      </w:r>
      <w:r>
        <w:t>середньої</w:t>
      </w:r>
      <w:r w:rsidRPr="00A556D6">
        <w:t xml:space="preserve"> освіти </w:t>
      </w:r>
      <w:r w:rsidR="00716B63">
        <w:t>(</w:t>
      </w:r>
      <w:r w:rsidRPr="00A556D6">
        <w:t>академічного</w:t>
      </w:r>
      <w:r w:rsidR="00716B63">
        <w:t xml:space="preserve"> </w:t>
      </w:r>
      <w:r w:rsidRPr="00A556D6">
        <w:t xml:space="preserve">a6o професійного спрямування) </w:t>
      </w:r>
      <w:r w:rsidR="00716B63" w:rsidRPr="00A556D6">
        <w:t>відбувається</w:t>
      </w:r>
      <w:r w:rsidRPr="00A556D6">
        <w:t xml:space="preserve"> на </w:t>
      </w:r>
      <w:r w:rsidR="00716B63">
        <w:t>конкурсних</w:t>
      </w:r>
      <w:r w:rsidRPr="00A556D6">
        <w:t xml:space="preserve"> засадах. Конкурс</w:t>
      </w:r>
      <w:r w:rsidR="00716B63">
        <w:t xml:space="preserve"> </w:t>
      </w:r>
      <w:r w:rsidRPr="00F26C9B">
        <w:t>може</w:t>
      </w:r>
      <w:r w:rsidR="00716B63">
        <w:t xml:space="preserve"> </w:t>
      </w:r>
      <w:r w:rsidRPr="00F26C9B">
        <w:t>не</w:t>
      </w:r>
      <w:r w:rsidR="00716B63">
        <w:t xml:space="preserve"> </w:t>
      </w:r>
      <w:r w:rsidRPr="00F26C9B">
        <w:t>проводитися,</w:t>
      </w:r>
      <w:r w:rsidR="00716B63">
        <w:t xml:space="preserve"> </w:t>
      </w:r>
      <w:r w:rsidRPr="00F26C9B">
        <w:t>якщо</w:t>
      </w:r>
      <w:r w:rsidR="00716B63">
        <w:t xml:space="preserve"> кількість поданих заяв про </w:t>
      </w:r>
      <w:r w:rsidRPr="00F26C9B">
        <w:t>зарахування</w:t>
      </w:r>
      <w:r w:rsidR="00716B63">
        <w:t xml:space="preserve"> </w:t>
      </w:r>
      <w:r w:rsidRPr="00F26C9B">
        <w:t>не</w:t>
      </w:r>
      <w:r w:rsidR="00716B63">
        <w:t xml:space="preserve"> </w:t>
      </w:r>
      <w:r w:rsidR="00716B63" w:rsidRPr="00A556D6">
        <w:t>перевищує</w:t>
      </w:r>
      <w:r w:rsidRPr="00A556D6">
        <w:t xml:space="preserve"> загальної кількості вільних місць у в</w:t>
      </w:r>
      <w:r w:rsidR="00716B63">
        <w:t>ідпо</w:t>
      </w:r>
      <w:r w:rsidRPr="00A556D6">
        <w:t>відних класах.</w:t>
      </w:r>
    </w:p>
    <w:p w:rsidR="00716B63" w:rsidRPr="00A556D6" w:rsidRDefault="00716B63" w:rsidP="008B76FA">
      <w:pPr>
        <w:pStyle w:val="a3"/>
        <w:ind w:firstLine="709"/>
      </w:pPr>
      <w:r w:rsidRPr="00A556D6">
        <w:t xml:space="preserve">Учні, які здобули початкову та базову ліцеї, </w:t>
      </w:r>
      <w:r>
        <w:t xml:space="preserve">та продовжують навчання у ліцеї, </w:t>
      </w:r>
      <w:r w:rsidRPr="00A556D6">
        <w:t xml:space="preserve">переводяться на наступний рік </w:t>
      </w:r>
      <w:r>
        <w:t xml:space="preserve">навчання у порядку визначеному </w:t>
      </w:r>
      <w:r w:rsidRPr="00A556D6">
        <w:t>законодавством.</w:t>
      </w:r>
    </w:p>
    <w:p w:rsidR="00716B63" w:rsidRDefault="00716B63" w:rsidP="008B76FA">
      <w:pPr>
        <w:pStyle w:val="a3"/>
        <w:ind w:firstLine="709"/>
      </w:pPr>
      <w:r>
        <w:t xml:space="preserve">29. </w:t>
      </w:r>
      <w:r w:rsidRPr="00716B63">
        <w:t xml:space="preserve">Індивідуальна освітня траєкторія учня </w:t>
      </w:r>
      <w:r>
        <w:t>формується шляхом</w:t>
      </w:r>
      <w:r w:rsidRPr="00716B63">
        <w:t xml:space="preserve"> визначення вла</w:t>
      </w:r>
      <w:r>
        <w:t>с</w:t>
      </w:r>
      <w:r w:rsidRPr="00716B63">
        <w:t>них освітніх цілей, а також</w:t>
      </w:r>
      <w:r>
        <w:t xml:space="preserve"> </w:t>
      </w:r>
      <w:r w:rsidRPr="00716B63">
        <w:t>вибору</w:t>
      </w:r>
      <w:r>
        <w:t xml:space="preserve"> суб’єктів освітньої діяльності та запропонованих ними: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форм здобуття загальної середньої освіти;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навчальних планів та програм;</w:t>
      </w:r>
    </w:p>
    <w:p w:rsidR="008A0F50" w:rsidRDefault="009B2CA8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навчальних предметів (інтегрованих курсів), </w:t>
      </w:r>
      <w:r w:rsidR="0080698B">
        <w:rPr>
          <w:sz w:val="28"/>
          <w:szCs w:val="28"/>
        </w:rPr>
        <w:t xml:space="preserve">інших освітніх компонентів, </w:t>
      </w:r>
      <w:r w:rsidRPr="00A556D6">
        <w:rPr>
          <w:sz w:val="28"/>
          <w:szCs w:val="28"/>
        </w:rPr>
        <w:t xml:space="preserve">у тому числі вибіркових, i рівнів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складності;</w:t>
      </w:r>
    </w:p>
    <w:p w:rsidR="00716B63" w:rsidRPr="00A556D6" w:rsidRDefault="00716B63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форм організаці</w:t>
      </w:r>
      <w:r w:rsidR="0080698B">
        <w:rPr>
          <w:sz w:val="28"/>
          <w:szCs w:val="28"/>
        </w:rPr>
        <w:t>ї</w:t>
      </w:r>
      <w:r w:rsidRPr="00A556D6">
        <w:rPr>
          <w:sz w:val="28"/>
          <w:szCs w:val="28"/>
        </w:rPr>
        <w:t xml:space="preserve"> освітнього процесу, мето</w:t>
      </w:r>
      <w:r>
        <w:rPr>
          <w:sz w:val="28"/>
          <w:szCs w:val="28"/>
        </w:rPr>
        <w:t>дів,</w:t>
      </w:r>
      <w:r w:rsidRPr="00A556D6">
        <w:rPr>
          <w:sz w:val="28"/>
          <w:szCs w:val="28"/>
        </w:rPr>
        <w:t xml:space="preserve"> засобів навчання;</w:t>
      </w:r>
    </w:p>
    <w:p w:rsidR="00716B63" w:rsidRPr="0080698B" w:rsidRDefault="0080698B" w:rsidP="008B76FA">
      <w:pPr>
        <w:pStyle w:val="a5"/>
        <w:numPr>
          <w:ilvl w:val="0"/>
          <w:numId w:val="20"/>
        </w:numPr>
        <w:tabs>
          <w:tab w:val="left" w:pos="993"/>
          <w:tab w:val="left" w:pos="3343"/>
          <w:tab w:val="left" w:pos="4633"/>
          <w:tab w:val="left" w:pos="5953"/>
          <w:tab w:val="left" w:pos="8708"/>
        </w:tabs>
        <w:ind w:left="0" w:firstLine="709"/>
        <w:rPr>
          <w:sz w:val="28"/>
          <w:szCs w:val="28"/>
        </w:rPr>
      </w:pPr>
      <w:r w:rsidRPr="0080698B">
        <w:rPr>
          <w:sz w:val="28"/>
          <w:szCs w:val="28"/>
        </w:rPr>
        <w:t>темпів засвоєння освітньої програми та/або послідовності вивчення окремих навчальних предметів (інтегрованих курсів).</w:t>
      </w:r>
    </w:p>
    <w:p w:rsidR="0080698B" w:rsidRPr="00A556D6" w:rsidRDefault="0080698B" w:rsidP="008B76FA">
      <w:pPr>
        <w:pStyle w:val="a3"/>
        <w:tabs>
          <w:tab w:val="left" w:pos="1746"/>
          <w:tab w:val="left" w:pos="2391"/>
          <w:tab w:val="left" w:pos="2747"/>
          <w:tab w:val="left" w:pos="3291"/>
          <w:tab w:val="left" w:pos="3874"/>
          <w:tab w:val="left" w:pos="4599"/>
          <w:tab w:val="left" w:pos="5387"/>
          <w:tab w:val="left" w:pos="5795"/>
        </w:tabs>
        <w:ind w:right="38" w:firstLine="709"/>
      </w:pPr>
      <w:r w:rsidRPr="00A556D6">
        <w:lastRenderedPageBreak/>
        <w:t>Індивідуальна</w:t>
      </w:r>
      <w:r>
        <w:t xml:space="preserve"> </w:t>
      </w:r>
      <w:r w:rsidRPr="00A556D6">
        <w:t>освітня</w:t>
      </w:r>
      <w:r>
        <w:t xml:space="preserve"> траєкторія </w:t>
      </w:r>
      <w:r w:rsidRPr="00A556D6">
        <w:t xml:space="preserve">учня </w:t>
      </w:r>
      <w:r>
        <w:t xml:space="preserve">реалізується </w:t>
      </w:r>
      <w:r w:rsidRPr="00A556D6">
        <w:t>необхідних</w:t>
      </w:r>
      <w:r>
        <w:t xml:space="preserve"> </w:t>
      </w:r>
      <w:r w:rsidRPr="00A556D6">
        <w:t>для</w:t>
      </w:r>
      <w:r>
        <w:t xml:space="preserve"> </w:t>
      </w:r>
      <w:r w:rsidRPr="00A556D6">
        <w:t>цього</w:t>
      </w:r>
      <w:r>
        <w:t xml:space="preserve"> </w:t>
      </w:r>
      <w:r w:rsidRPr="00A556D6">
        <w:t>ресурсів,</w:t>
      </w:r>
      <w:r>
        <w:t xml:space="preserve"> </w:t>
      </w:r>
      <w:r w:rsidRPr="00A556D6">
        <w:t>наявних</w:t>
      </w:r>
      <w:r>
        <w:t xml:space="preserve"> </w:t>
      </w:r>
      <w:r w:rsidRPr="00A556D6">
        <w:t>у</w:t>
      </w:r>
      <w:r>
        <w:t xml:space="preserve"> ліцеї.</w:t>
      </w:r>
    </w:p>
    <w:p w:rsidR="008A0F50" w:rsidRPr="00A556D6" w:rsidRDefault="009B2CA8" w:rsidP="008B76FA">
      <w:pPr>
        <w:pStyle w:val="a3"/>
        <w:tabs>
          <w:tab w:val="left" w:pos="655"/>
          <w:tab w:val="left" w:pos="2572"/>
        </w:tabs>
        <w:ind w:right="-7" w:firstLine="709"/>
      </w:pPr>
      <w:r w:rsidRPr="00A556D6">
        <w:t>Індивідуальна</w:t>
      </w:r>
      <w:r w:rsidR="0080698B">
        <w:t xml:space="preserve"> </w:t>
      </w:r>
      <w:r w:rsidRPr="00A556D6">
        <w:t>освітня</w:t>
      </w:r>
      <w:r w:rsidR="0080698B">
        <w:t xml:space="preserve"> т</w:t>
      </w:r>
      <w:r w:rsidRPr="00A556D6">
        <w:t>ра</w:t>
      </w:r>
      <w:r w:rsidR="0080698B">
        <w:t>є</w:t>
      </w:r>
      <w:r w:rsidRPr="00A556D6">
        <w:t xml:space="preserve">кторія учня </w:t>
      </w:r>
      <w:r w:rsidR="0080698B" w:rsidRPr="00A556D6">
        <w:t>реалізується</w:t>
      </w:r>
      <w:r w:rsidRPr="00A556D6">
        <w:t xml:space="preserve"> на </w:t>
      </w:r>
      <w:r w:rsidR="0080698B">
        <w:t xml:space="preserve">підставі індивідуальної </w:t>
      </w:r>
      <w:r w:rsidRPr="00A556D6">
        <w:t>програми розвитку,</w:t>
      </w:r>
      <w:r w:rsidR="0080698B">
        <w:t xml:space="preserve"> </w:t>
      </w:r>
      <w:r w:rsidRPr="00A556D6">
        <w:t>індивідуального</w:t>
      </w:r>
      <w:r w:rsidR="0080698B">
        <w:t xml:space="preserve"> </w:t>
      </w:r>
      <w:r w:rsidRPr="00A556D6">
        <w:t>навчального</w:t>
      </w:r>
      <w:r w:rsidR="0080698B">
        <w:t xml:space="preserve"> </w:t>
      </w:r>
      <w:r w:rsidRPr="00A556D6">
        <w:t>плану,</w:t>
      </w:r>
      <w:r w:rsidR="0080698B">
        <w:t xml:space="preserve"> </w:t>
      </w:r>
      <w:r w:rsidRPr="00A556D6">
        <w:t>що</w:t>
      </w:r>
      <w:r w:rsidR="0080698B">
        <w:t xml:space="preserve"> розробляється </w:t>
      </w:r>
      <w:r w:rsidRPr="00A556D6">
        <w:t>педагогічними</w:t>
      </w:r>
      <w:r w:rsidR="0080698B">
        <w:t xml:space="preserve"> </w:t>
      </w:r>
      <w:r w:rsidRPr="00A556D6">
        <w:t xml:space="preserve">працівниками у </w:t>
      </w:r>
      <w:r w:rsidR="0080698B">
        <w:t>взаємодії</w:t>
      </w:r>
      <w:r w:rsidRPr="00A556D6">
        <w:t xml:space="preserve"> з учнем та/або </w:t>
      </w:r>
      <w:r w:rsidR="0080698B">
        <w:t>його</w:t>
      </w:r>
      <w:r w:rsidRPr="00A556D6">
        <w:t xml:space="preserve"> батьками, </w:t>
      </w:r>
      <w:r w:rsidR="0080698B" w:rsidRPr="00A556D6">
        <w:t>схвалюється</w:t>
      </w:r>
      <w:r w:rsidRPr="00A556D6">
        <w:t xml:space="preserve"> педагогічною радою ліцею, </w:t>
      </w:r>
      <w:r w:rsidR="0080698B" w:rsidRPr="00A556D6">
        <w:t>затверджується</w:t>
      </w:r>
      <w:r w:rsidRPr="00A556D6">
        <w:t xml:space="preserve"> </w:t>
      </w:r>
      <w:r w:rsidR="0080698B">
        <w:t>директором</w:t>
      </w:r>
      <w:r w:rsidRPr="00A556D6">
        <w:t xml:space="preserve"> та підпису</w:t>
      </w:r>
      <w:r w:rsidR="0080698B">
        <w:t>є</w:t>
      </w:r>
      <w:r w:rsidRPr="00A556D6">
        <w:t>ться батьками.</w:t>
      </w:r>
    </w:p>
    <w:p w:rsidR="008A0F50" w:rsidRPr="00A556D6" w:rsidRDefault="009B2CA8" w:rsidP="008B76FA">
      <w:pPr>
        <w:pStyle w:val="a3"/>
        <w:tabs>
          <w:tab w:val="left" w:pos="6558"/>
          <w:tab w:val="left" w:pos="7210"/>
        </w:tabs>
        <w:ind w:firstLine="709"/>
        <w:jc w:val="left"/>
      </w:pPr>
      <w:r w:rsidRPr="00A556D6">
        <w:t>Індивідуальний навчальний план учня ма</w:t>
      </w:r>
      <w:r w:rsidR="0080698B">
        <w:t>є</w:t>
      </w:r>
      <w:r w:rsidRPr="00A556D6">
        <w:t xml:space="preserve"> </w:t>
      </w:r>
      <w:r w:rsidR="0080698B">
        <w:t>забезпечувати</w:t>
      </w:r>
      <w:r w:rsidRPr="00A556D6">
        <w:t xml:space="preserve"> виконання ним</w:t>
      </w:r>
    </w:p>
    <w:p w:rsidR="008A0F50" w:rsidRPr="00A556D6" w:rsidRDefault="009B2CA8" w:rsidP="008B76FA">
      <w:pPr>
        <w:pStyle w:val="a3"/>
        <w:tabs>
          <w:tab w:val="left" w:pos="6764"/>
        </w:tabs>
        <w:jc w:val="left"/>
      </w:pPr>
      <w:r w:rsidRPr="00A556D6">
        <w:t xml:space="preserve">освітньої програми ліцею та передбачати його </w:t>
      </w:r>
      <w:r w:rsidR="0080698B">
        <w:t xml:space="preserve">участь </w:t>
      </w:r>
      <w:r w:rsidRPr="00A556D6">
        <w:t>у контрольних заходах, а</w:t>
      </w:r>
    </w:p>
    <w:p w:rsidR="008A0F50" w:rsidRPr="00A556D6" w:rsidRDefault="009B2CA8" w:rsidP="008B76FA">
      <w:pPr>
        <w:pStyle w:val="a3"/>
        <w:tabs>
          <w:tab w:val="left" w:pos="6563"/>
        </w:tabs>
        <w:jc w:val="left"/>
      </w:pPr>
      <w:r w:rsidRPr="00A556D6">
        <w:t xml:space="preserve">також у разі необхідності </w:t>
      </w:r>
      <w:r w:rsidR="0080698B" w:rsidRPr="00A556D6">
        <w:t>враховує</w:t>
      </w:r>
      <w:r w:rsidRPr="00A556D6">
        <w:t xml:space="preserve"> особливі </w:t>
      </w:r>
      <w:r w:rsidR="0080698B">
        <w:t xml:space="preserve">освітні </w:t>
      </w:r>
      <w:r w:rsidRPr="00A556D6">
        <w:t>потреби учня, визначені за</w:t>
      </w:r>
    </w:p>
    <w:p w:rsidR="008A0F50" w:rsidRDefault="009B2CA8" w:rsidP="008B76FA">
      <w:pPr>
        <w:pStyle w:val="a3"/>
        <w:jc w:val="left"/>
      </w:pPr>
      <w:r w:rsidRPr="00A556D6">
        <w:t xml:space="preserve">результатами комплексної психолого-педагогічної </w:t>
      </w:r>
      <w:r w:rsidR="0080698B">
        <w:t>оцінки</w:t>
      </w:r>
      <w:r w:rsidRPr="00A556D6">
        <w:t xml:space="preserve"> його розвитку</w:t>
      </w:r>
      <w:r w:rsidR="0080698B">
        <w:t>.</w:t>
      </w:r>
    </w:p>
    <w:p w:rsidR="003E3CB1" w:rsidRPr="00A556D6" w:rsidRDefault="00B2663C" w:rsidP="008B7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A556D6">
        <w:rPr>
          <w:sz w:val="28"/>
          <w:szCs w:val="28"/>
        </w:rPr>
        <w:t>результатами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річного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оцінюванн</w:t>
      </w:r>
      <w:r>
        <w:rPr>
          <w:sz w:val="28"/>
          <w:szCs w:val="28"/>
        </w:rPr>
        <w:t xml:space="preserve">я </w:t>
      </w:r>
      <w:r w:rsidRPr="00A556D6">
        <w:rPr>
          <w:sz w:val="28"/>
          <w:szCs w:val="28"/>
        </w:rPr>
        <w:t>та/</w:t>
      </w:r>
      <w:r w:rsidR="009B2CA8" w:rsidRPr="00A556D6">
        <w:rPr>
          <w:sz w:val="28"/>
          <w:szCs w:val="28"/>
        </w:rPr>
        <w:t>У разі здобут</w:t>
      </w:r>
      <w:r w:rsidR="0080698B">
        <w:rPr>
          <w:sz w:val="28"/>
          <w:szCs w:val="28"/>
        </w:rPr>
        <w:t xml:space="preserve">тя освіти за </w:t>
      </w:r>
      <w:proofErr w:type="spellStart"/>
      <w:r w:rsidR="0080698B">
        <w:rPr>
          <w:sz w:val="28"/>
          <w:szCs w:val="28"/>
        </w:rPr>
        <w:t>екстернатною</w:t>
      </w:r>
      <w:proofErr w:type="spellEnd"/>
      <w:r w:rsidR="0080698B">
        <w:rPr>
          <w:sz w:val="28"/>
          <w:szCs w:val="28"/>
        </w:rPr>
        <w:t xml:space="preserve"> формо</w:t>
      </w:r>
      <w:r w:rsidR="009B2CA8" w:rsidRPr="00A556D6">
        <w:rPr>
          <w:sz w:val="28"/>
          <w:szCs w:val="28"/>
        </w:rPr>
        <w:t>ю та формою педагогічного</w:t>
      </w:r>
      <w:r w:rsidR="0080698B">
        <w:rPr>
          <w:sz w:val="28"/>
          <w:szCs w:val="28"/>
        </w:rPr>
        <w:t xml:space="preserve"> п</w:t>
      </w:r>
      <w:r w:rsidR="009B2CA8" w:rsidRPr="00A556D6">
        <w:rPr>
          <w:sz w:val="28"/>
          <w:szCs w:val="28"/>
        </w:rPr>
        <w:t>атронажу</w:t>
      </w:r>
      <w:r w:rsidR="0080698B"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індивідуальний</w:t>
      </w:r>
      <w:r w:rsidR="0080698B">
        <w:rPr>
          <w:sz w:val="28"/>
          <w:szCs w:val="28"/>
        </w:rPr>
        <w:t xml:space="preserve"> навчальний план складається в </w:t>
      </w:r>
      <w:r w:rsidR="009B2CA8" w:rsidRPr="00A556D6">
        <w:rPr>
          <w:sz w:val="28"/>
          <w:szCs w:val="28"/>
        </w:rPr>
        <w:t>обов’язковому</w:t>
      </w:r>
      <w:r w:rsidR="0080698B">
        <w:rPr>
          <w:sz w:val="28"/>
          <w:szCs w:val="28"/>
        </w:rPr>
        <w:t xml:space="preserve"> </w:t>
      </w:r>
      <w:r w:rsidR="0080698B" w:rsidRPr="00A556D6">
        <w:rPr>
          <w:sz w:val="28"/>
          <w:szCs w:val="28"/>
        </w:rPr>
        <w:t>порядку, а у разі здобуття освіти за сімейною</w:t>
      </w:r>
      <w:r w:rsidR="003E3CB1">
        <w:rPr>
          <w:sz w:val="28"/>
          <w:szCs w:val="28"/>
        </w:rPr>
        <w:t xml:space="preserve"> (домашньою) формою – за </w:t>
      </w:r>
      <w:r w:rsidR="003E3CB1" w:rsidRPr="00A556D6">
        <w:rPr>
          <w:sz w:val="28"/>
          <w:szCs w:val="28"/>
        </w:rPr>
        <w:t>бажанням учня та/або його батьків.</w:t>
      </w:r>
    </w:p>
    <w:p w:rsidR="008A0F50" w:rsidRDefault="003E3CB1" w:rsidP="008B7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Питання спроможності ліцею забезпечити реалізацію індивідуальної освітньої траєкторії та розроблення індивідуального навчального плану розглядається педагогічною радою на підставі поданої батьками дитини чи особою, яка досягла повноліття, письмової заяви (</w:t>
      </w:r>
      <w:r w:rsidRPr="00A556D6">
        <w:rPr>
          <w:sz w:val="28"/>
          <w:szCs w:val="28"/>
        </w:rPr>
        <w:t>крім осіб з особливими освітніми потребами). Заява, зокрема, ма</w:t>
      </w:r>
      <w:r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містити </w:t>
      </w:r>
      <w:r w:rsidR="008B76FA">
        <w:rPr>
          <w:sz w:val="28"/>
          <w:szCs w:val="28"/>
        </w:rPr>
        <w:t>обґ</w:t>
      </w:r>
      <w:r w:rsidR="008B76FA" w:rsidRPr="00A556D6">
        <w:rPr>
          <w:sz w:val="28"/>
          <w:szCs w:val="28"/>
        </w:rPr>
        <w:t>рунтовані</w:t>
      </w:r>
      <w:r w:rsidRPr="00A556D6">
        <w:rPr>
          <w:sz w:val="28"/>
          <w:szCs w:val="28"/>
        </w:rPr>
        <w:t xml:space="preserve"> причини та сформульовані пропозиції щодо особливостей </w:t>
      </w:r>
      <w:r>
        <w:rPr>
          <w:sz w:val="28"/>
          <w:szCs w:val="28"/>
        </w:rPr>
        <w:t>засвоєння</w:t>
      </w:r>
      <w:r w:rsidRPr="00A556D6">
        <w:rPr>
          <w:sz w:val="28"/>
          <w:szCs w:val="28"/>
        </w:rPr>
        <w:t xml:space="preserve"> освітньої програми ліцею (</w:t>
      </w:r>
      <w:r>
        <w:rPr>
          <w:sz w:val="28"/>
          <w:szCs w:val="28"/>
        </w:rPr>
        <w:t>її</w:t>
      </w:r>
      <w:r w:rsidRPr="00A556D6">
        <w:rPr>
          <w:sz w:val="28"/>
          <w:szCs w:val="28"/>
        </w:rPr>
        <w:t xml:space="preserve"> окремих освітніх компонентів). </w:t>
      </w:r>
      <w:r>
        <w:rPr>
          <w:sz w:val="28"/>
          <w:szCs w:val="28"/>
        </w:rPr>
        <w:t>Відмову</w:t>
      </w:r>
      <w:r w:rsidRPr="00A556D6">
        <w:rPr>
          <w:sz w:val="28"/>
          <w:szCs w:val="28"/>
        </w:rPr>
        <w:t xml:space="preserve"> в задоволенні реалізації індивідуальної освітньої траєкторії в ліцеї </w:t>
      </w:r>
      <w:r>
        <w:rPr>
          <w:sz w:val="28"/>
          <w:szCs w:val="28"/>
        </w:rPr>
        <w:t>та розробленні</w:t>
      </w:r>
      <w:r w:rsidRPr="00A556D6">
        <w:rPr>
          <w:sz w:val="28"/>
          <w:szCs w:val="28"/>
        </w:rPr>
        <w:t xml:space="preserve"> індивідуального навчального плану може бути оскаржено до </w:t>
      </w:r>
      <w:r>
        <w:rPr>
          <w:sz w:val="28"/>
          <w:szCs w:val="28"/>
        </w:rPr>
        <w:t>директора</w:t>
      </w:r>
      <w:r w:rsidRPr="00A556D6">
        <w:rPr>
          <w:sz w:val="28"/>
          <w:szCs w:val="28"/>
        </w:rPr>
        <w:t xml:space="preserve"> та/або засновника a6o уповноваженого органу відповідно до вимог </w:t>
      </w:r>
      <w:r>
        <w:rPr>
          <w:sz w:val="28"/>
          <w:szCs w:val="28"/>
        </w:rPr>
        <w:t>Зако</w:t>
      </w:r>
      <w:r w:rsidRPr="00A556D6">
        <w:rPr>
          <w:sz w:val="28"/>
          <w:szCs w:val="28"/>
        </w:rPr>
        <w:t xml:space="preserve">ну України </w:t>
      </w:r>
      <w:r>
        <w:rPr>
          <w:sz w:val="28"/>
          <w:szCs w:val="28"/>
        </w:rPr>
        <w:t>«</w:t>
      </w:r>
      <w:r w:rsidRPr="00A556D6">
        <w:rPr>
          <w:sz w:val="28"/>
          <w:szCs w:val="28"/>
        </w:rPr>
        <w:t>Про звернення громадян</w:t>
      </w:r>
      <w:r>
        <w:rPr>
          <w:sz w:val="28"/>
          <w:szCs w:val="28"/>
        </w:rPr>
        <w:t>».</w:t>
      </w:r>
    </w:p>
    <w:p w:rsidR="0080698B" w:rsidRDefault="003E3CB1" w:rsidP="008B7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Визнання результатів навчання учня здійснюється шляхом </w:t>
      </w:r>
      <w:r w:rsidRPr="00A556D6">
        <w:rPr>
          <w:sz w:val="28"/>
          <w:szCs w:val="28"/>
        </w:rPr>
        <w:t>оцінювання та/або державної підсумкової</w:t>
      </w:r>
      <w:r>
        <w:rPr>
          <w:sz w:val="28"/>
          <w:szCs w:val="28"/>
        </w:rPr>
        <w:t xml:space="preserve"> атестації, </w:t>
      </w:r>
      <w:r w:rsidRPr="00A556D6">
        <w:rPr>
          <w:sz w:val="28"/>
          <w:szCs w:val="28"/>
        </w:rPr>
        <w:t>що проводяться на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 xml:space="preserve">загальних засадах, визначених для очної </w:t>
      </w:r>
      <w:r w:rsidR="008B76FA">
        <w:rPr>
          <w:sz w:val="28"/>
          <w:szCs w:val="28"/>
        </w:rPr>
        <w:t>або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екстернатної</w:t>
      </w:r>
      <w:proofErr w:type="spellEnd"/>
      <w:r>
        <w:rPr>
          <w:sz w:val="28"/>
          <w:szCs w:val="28"/>
        </w:rPr>
        <w:t xml:space="preserve"> форми </w:t>
      </w:r>
      <w:r w:rsidRPr="00A556D6">
        <w:rPr>
          <w:sz w:val="28"/>
          <w:szCs w:val="28"/>
        </w:rPr>
        <w:t>здобуття</w:t>
      </w:r>
      <w:r>
        <w:rPr>
          <w:sz w:val="28"/>
          <w:szCs w:val="28"/>
        </w:rPr>
        <w:t xml:space="preserve"> загальної середньої освіти.</w:t>
      </w:r>
    </w:p>
    <w:p w:rsidR="003E3CB1" w:rsidRDefault="00B2663C" w:rsidP="008B7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A556D6">
        <w:rPr>
          <w:sz w:val="28"/>
          <w:szCs w:val="28"/>
        </w:rPr>
        <w:t>результатами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річного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оцінюванн</w:t>
      </w:r>
      <w:r>
        <w:rPr>
          <w:sz w:val="28"/>
          <w:szCs w:val="28"/>
        </w:rPr>
        <w:t xml:space="preserve">я </w:t>
      </w:r>
      <w:r w:rsidRPr="00A556D6">
        <w:rPr>
          <w:sz w:val="28"/>
          <w:szCs w:val="28"/>
        </w:rPr>
        <w:t>та/</w:t>
      </w:r>
      <w:r>
        <w:rPr>
          <w:sz w:val="28"/>
          <w:szCs w:val="28"/>
        </w:rPr>
        <w:t xml:space="preserve">або державної підсумкової атестації учня, який навчається за індивідуальною формою здобуття загальної середньої освіти, </w:t>
      </w:r>
      <w:r w:rsidR="00A60C7C">
        <w:rPr>
          <w:sz w:val="28"/>
          <w:szCs w:val="28"/>
        </w:rPr>
        <w:t>педагогічна рада приймає рішення про продовження здобуття ним загальної середньої освіти, у тому числі з окремих навчальних предметів (інтегрованих курсів), за однією з індивідуальних форм її здобуття чи переведення такого учня на одну з обраних ним або його батьками інституційних форм здобуття освіти.</w:t>
      </w:r>
    </w:p>
    <w:p w:rsidR="0080698B" w:rsidRDefault="0080698B" w:rsidP="008B76FA">
      <w:pPr>
        <w:ind w:firstLine="709"/>
        <w:rPr>
          <w:sz w:val="28"/>
          <w:szCs w:val="28"/>
        </w:rPr>
      </w:pPr>
    </w:p>
    <w:p w:rsidR="0080698B" w:rsidRDefault="00A60C7C" w:rsidP="008B76FA">
      <w:pPr>
        <w:pStyle w:val="a5"/>
        <w:tabs>
          <w:tab w:val="left" w:pos="1141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A556D6">
        <w:rPr>
          <w:sz w:val="28"/>
          <w:szCs w:val="28"/>
        </w:rPr>
        <w:t xml:space="preserve">Виховний процес </w:t>
      </w:r>
      <w:r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невід’</w:t>
      </w:r>
      <w:r>
        <w:rPr>
          <w:sz w:val="28"/>
          <w:szCs w:val="28"/>
        </w:rPr>
        <w:t>є</w:t>
      </w:r>
      <w:r w:rsidRPr="00A556D6">
        <w:rPr>
          <w:sz w:val="28"/>
          <w:szCs w:val="28"/>
        </w:rPr>
        <w:t>мною складово</w:t>
      </w:r>
      <w:r>
        <w:rPr>
          <w:sz w:val="28"/>
          <w:szCs w:val="28"/>
        </w:rPr>
        <w:t>ю</w:t>
      </w:r>
      <w:r w:rsidRPr="00A556D6">
        <w:rPr>
          <w:sz w:val="28"/>
          <w:szCs w:val="28"/>
        </w:rPr>
        <w:t xml:space="preserve"> освітнього процесу у ліцеї i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ма</w:t>
      </w:r>
      <w:r>
        <w:rPr>
          <w:sz w:val="28"/>
          <w:szCs w:val="28"/>
        </w:rPr>
        <w:t xml:space="preserve">є ґрунтуватися </w:t>
      </w:r>
      <w:r w:rsidRPr="00A556D6">
        <w:rPr>
          <w:sz w:val="28"/>
          <w:szCs w:val="28"/>
        </w:rPr>
        <w:t>на</w:t>
      </w:r>
      <w:r>
        <w:rPr>
          <w:sz w:val="28"/>
          <w:szCs w:val="28"/>
        </w:rPr>
        <w:t xml:space="preserve"> загальнолюдських цінностях, культурних цінностях </w:t>
      </w:r>
      <w:r w:rsidRPr="00A556D6">
        <w:rPr>
          <w:sz w:val="28"/>
          <w:szCs w:val="28"/>
        </w:rPr>
        <w:t>Українського</w:t>
      </w:r>
      <w:r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народу,</w:t>
      </w:r>
      <w:r>
        <w:rPr>
          <w:sz w:val="28"/>
          <w:szCs w:val="28"/>
        </w:rPr>
        <w:t xml:space="preserve"> цінностях громадянського (вільного демократичного) суспільства, </w:t>
      </w:r>
      <w:r w:rsidRPr="00A556D6">
        <w:rPr>
          <w:sz w:val="28"/>
          <w:szCs w:val="28"/>
        </w:rPr>
        <w:t>принципах верховенства права</w:t>
      </w:r>
      <w:r>
        <w:rPr>
          <w:sz w:val="28"/>
          <w:szCs w:val="28"/>
        </w:rPr>
        <w:t>, дотримання прав і свобод людини і громадянина, принципах, визначених Законом України «Про освіту» та спрямовуватися на формування:</w:t>
      </w:r>
    </w:p>
    <w:p w:rsidR="00EC256D" w:rsidRDefault="00E532EB" w:rsidP="008B76FA">
      <w:pPr>
        <w:pStyle w:val="a5"/>
        <w:numPr>
          <w:ilvl w:val="0"/>
          <w:numId w:val="20"/>
        </w:numPr>
        <w:tabs>
          <w:tab w:val="left" w:pos="993"/>
          <w:tab w:val="left" w:pos="7237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lastRenderedPageBreak/>
        <w:t xml:space="preserve">відповідальних та чесних громадян, які </w:t>
      </w:r>
      <w:r w:rsidR="00EC256D" w:rsidRPr="00EC256D">
        <w:rPr>
          <w:sz w:val="28"/>
          <w:szCs w:val="28"/>
        </w:rPr>
        <w:t>здатні</w:t>
      </w:r>
      <w:r w:rsidRPr="00EC256D">
        <w:rPr>
          <w:sz w:val="28"/>
          <w:szCs w:val="28"/>
        </w:rPr>
        <w:t xml:space="preserve"> до свідомого суспільного вибору та спрямування </w:t>
      </w:r>
      <w:r w:rsidR="00EC256D" w:rsidRPr="00EC256D">
        <w:rPr>
          <w:sz w:val="28"/>
          <w:szCs w:val="28"/>
        </w:rPr>
        <w:t>своєї</w:t>
      </w:r>
      <w:r w:rsidRPr="00EC256D">
        <w:rPr>
          <w:sz w:val="28"/>
          <w:szCs w:val="28"/>
        </w:rPr>
        <w:t xml:space="preserve"> діяльності на </w:t>
      </w:r>
      <w:r w:rsidR="00EC256D" w:rsidRPr="00EC256D">
        <w:rPr>
          <w:sz w:val="28"/>
          <w:szCs w:val="28"/>
        </w:rPr>
        <w:t>користь іншим</w:t>
      </w:r>
      <w:r w:rsidRPr="00EC256D">
        <w:rPr>
          <w:sz w:val="28"/>
          <w:szCs w:val="28"/>
        </w:rPr>
        <w:t xml:space="preserve"> людям i суспільству;</w:t>
      </w:r>
    </w:p>
    <w:p w:rsidR="00EC256D" w:rsidRDefault="00E532EB" w:rsidP="008B76FA">
      <w:pPr>
        <w:pStyle w:val="a5"/>
        <w:numPr>
          <w:ilvl w:val="0"/>
          <w:numId w:val="20"/>
        </w:numPr>
        <w:tabs>
          <w:tab w:val="left" w:pos="993"/>
          <w:tab w:val="left" w:pos="7237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 xml:space="preserve">поваги до гідності, прав, </w:t>
      </w:r>
      <w:proofErr w:type="spellStart"/>
      <w:r w:rsidRPr="00EC256D">
        <w:rPr>
          <w:sz w:val="28"/>
          <w:szCs w:val="28"/>
        </w:rPr>
        <w:t>свобод,</w:t>
      </w:r>
      <w:r w:rsidR="00EC256D">
        <w:rPr>
          <w:sz w:val="28"/>
          <w:szCs w:val="28"/>
        </w:rPr>
        <w:t>законних</w:t>
      </w:r>
      <w:proofErr w:type="spellEnd"/>
      <w:r w:rsidR="00EC256D">
        <w:rPr>
          <w:sz w:val="28"/>
          <w:szCs w:val="28"/>
        </w:rPr>
        <w:t xml:space="preserve"> </w:t>
      </w:r>
      <w:r w:rsidRPr="00EC256D">
        <w:rPr>
          <w:sz w:val="28"/>
          <w:szCs w:val="28"/>
        </w:rPr>
        <w:t xml:space="preserve">інтересів людини i громадянина; </w:t>
      </w:r>
    </w:p>
    <w:p w:rsidR="00E532EB" w:rsidRDefault="00E532EB" w:rsidP="008B76FA">
      <w:pPr>
        <w:pStyle w:val="a5"/>
        <w:numPr>
          <w:ilvl w:val="0"/>
          <w:numId w:val="20"/>
        </w:numPr>
        <w:tabs>
          <w:tab w:val="left" w:pos="993"/>
          <w:tab w:val="left" w:pos="7237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 xml:space="preserve">нетерпимості до приниження честі </w:t>
      </w:r>
      <w:r w:rsidR="00EC256D">
        <w:rPr>
          <w:sz w:val="28"/>
          <w:szCs w:val="28"/>
        </w:rPr>
        <w:t>та</w:t>
      </w:r>
      <w:r w:rsidRPr="00EC256D">
        <w:rPr>
          <w:sz w:val="28"/>
          <w:szCs w:val="28"/>
        </w:rPr>
        <w:t xml:space="preserve"> гідності людини, фізи</w:t>
      </w:r>
      <w:r w:rsidR="00EC256D">
        <w:rPr>
          <w:sz w:val="28"/>
          <w:szCs w:val="28"/>
        </w:rPr>
        <w:t>ч</w:t>
      </w:r>
      <w:r w:rsidRPr="00EC256D">
        <w:rPr>
          <w:sz w:val="28"/>
          <w:szCs w:val="28"/>
        </w:rPr>
        <w:t xml:space="preserve">ного a6o психологічного насильства,  а також </w:t>
      </w:r>
      <w:r w:rsidR="00EC256D">
        <w:rPr>
          <w:sz w:val="28"/>
          <w:szCs w:val="28"/>
        </w:rPr>
        <w:t>до дискримінації</w:t>
      </w:r>
      <w:r w:rsidRPr="00EC256D">
        <w:rPr>
          <w:sz w:val="28"/>
          <w:szCs w:val="28"/>
        </w:rPr>
        <w:t xml:space="preserve"> за будь-якою ознакою;</w:t>
      </w:r>
    </w:p>
    <w:p w:rsidR="00EC256D" w:rsidRDefault="00EC256D" w:rsidP="008B76FA">
      <w:pPr>
        <w:pStyle w:val="a5"/>
        <w:numPr>
          <w:ilvl w:val="0"/>
          <w:numId w:val="20"/>
        </w:numPr>
        <w:tabs>
          <w:tab w:val="left" w:pos="993"/>
          <w:tab w:val="left" w:pos="7237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патріотизму, поваги до державної мови (української) та державних символів України, поваги та дбайливого ставлення до національних, історичних, культурних цінностей, нематеріальної культурної спадщини Українського народу, усвідомленого обов’язку захищати у разі потреби суверенітет і територіальну цілісність України;</w:t>
      </w:r>
    </w:p>
    <w:p w:rsidR="00EC256D" w:rsidRDefault="00EC256D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 xml:space="preserve">усвідомленої потреби в дотриманні Конституції та законів України, нетерпимості до </w:t>
      </w:r>
      <w:proofErr w:type="spellStart"/>
      <w:r w:rsidRPr="00EC256D">
        <w:rPr>
          <w:sz w:val="28"/>
          <w:szCs w:val="28"/>
        </w:rPr>
        <w:t>ïx</w:t>
      </w:r>
      <w:proofErr w:type="spellEnd"/>
      <w:r w:rsidRPr="00EC256D">
        <w:rPr>
          <w:sz w:val="28"/>
          <w:szCs w:val="28"/>
        </w:rPr>
        <w:t xml:space="preserve"> порушення, проявів корупції та порушень академічної доброчесності;</w:t>
      </w:r>
    </w:p>
    <w:p w:rsidR="00EC256D" w:rsidRPr="00EC256D" w:rsidRDefault="00EC256D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>громадянської культури та культури демок</w:t>
      </w:r>
      <w:r>
        <w:rPr>
          <w:sz w:val="28"/>
          <w:szCs w:val="28"/>
        </w:rPr>
        <w:t>ратії</w:t>
      </w:r>
      <w:r w:rsidRPr="00EC256D">
        <w:rPr>
          <w:sz w:val="28"/>
          <w:szCs w:val="28"/>
        </w:rPr>
        <w:t>;</w:t>
      </w:r>
    </w:p>
    <w:p w:rsidR="00EC256D" w:rsidRPr="00A556D6" w:rsidRDefault="00EC256D" w:rsidP="008B76FA">
      <w:pPr>
        <w:pStyle w:val="a5"/>
        <w:numPr>
          <w:ilvl w:val="0"/>
          <w:numId w:val="20"/>
        </w:numPr>
        <w:tabs>
          <w:tab w:val="left" w:pos="942"/>
          <w:tab w:val="left" w:pos="993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культури </w:t>
      </w:r>
      <w:r>
        <w:rPr>
          <w:sz w:val="28"/>
          <w:szCs w:val="28"/>
        </w:rPr>
        <w:t>та навичок здорового способу житт</w:t>
      </w:r>
      <w:r w:rsidRPr="00A556D6">
        <w:rPr>
          <w:sz w:val="28"/>
          <w:szCs w:val="28"/>
        </w:rPr>
        <w:t>я, екологічної культури i дбайливого ставлення до довкілля;</w:t>
      </w:r>
    </w:p>
    <w:p w:rsidR="00EC256D" w:rsidRPr="00EC256D" w:rsidRDefault="00EC256D" w:rsidP="008B76FA">
      <w:pPr>
        <w:pStyle w:val="a5"/>
        <w:numPr>
          <w:ilvl w:val="0"/>
          <w:numId w:val="20"/>
        </w:numPr>
        <w:tabs>
          <w:tab w:val="left" w:pos="925"/>
          <w:tab w:val="left" w:pos="993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>прагнення до утвердження довіри, вза</w:t>
      </w:r>
      <w:r w:rsidR="005357D0">
        <w:rPr>
          <w:sz w:val="28"/>
          <w:szCs w:val="28"/>
        </w:rPr>
        <w:t>є</w:t>
      </w:r>
      <w:r w:rsidRPr="00EC256D">
        <w:rPr>
          <w:sz w:val="28"/>
          <w:szCs w:val="28"/>
        </w:rPr>
        <w:t>морозу</w:t>
      </w:r>
      <w:r w:rsidR="005357D0">
        <w:rPr>
          <w:sz w:val="28"/>
          <w:szCs w:val="28"/>
        </w:rPr>
        <w:t>мі</w:t>
      </w:r>
      <w:r w:rsidRPr="00EC256D">
        <w:rPr>
          <w:sz w:val="28"/>
          <w:szCs w:val="28"/>
        </w:rPr>
        <w:t xml:space="preserve">ння, миру, злагоди між усіма народами, етнічними, національними, </w:t>
      </w:r>
      <w:r w:rsidR="005357D0">
        <w:rPr>
          <w:sz w:val="28"/>
          <w:szCs w:val="28"/>
        </w:rPr>
        <w:t>релігійними</w:t>
      </w:r>
      <w:r w:rsidRPr="00EC256D">
        <w:rPr>
          <w:sz w:val="28"/>
          <w:szCs w:val="28"/>
        </w:rPr>
        <w:t xml:space="preserve"> трупами;</w:t>
      </w:r>
    </w:p>
    <w:p w:rsidR="00EC256D" w:rsidRPr="00EC256D" w:rsidRDefault="00EC256D" w:rsidP="008B76FA">
      <w:pPr>
        <w:pStyle w:val="a5"/>
        <w:numPr>
          <w:ilvl w:val="0"/>
          <w:numId w:val="20"/>
        </w:numPr>
        <w:tabs>
          <w:tab w:val="left" w:pos="966"/>
          <w:tab w:val="left" w:pos="993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>почуттів доброти, милосердя, толера</w:t>
      </w:r>
      <w:r w:rsidR="005357D0">
        <w:rPr>
          <w:sz w:val="28"/>
          <w:szCs w:val="28"/>
        </w:rPr>
        <w:t>н</w:t>
      </w:r>
      <w:r w:rsidRPr="00EC256D">
        <w:rPr>
          <w:sz w:val="28"/>
          <w:szCs w:val="28"/>
        </w:rPr>
        <w:t>тності, турботи, справедливості, шанобливого ставлення до сім’ї, відповідальності за свої д</w:t>
      </w:r>
      <w:r w:rsidR="005357D0">
        <w:rPr>
          <w:sz w:val="28"/>
          <w:szCs w:val="28"/>
        </w:rPr>
        <w:t>ії;</w:t>
      </w:r>
    </w:p>
    <w:p w:rsidR="00EC256D" w:rsidRPr="00EC256D" w:rsidRDefault="00EC256D" w:rsidP="008B76FA">
      <w:pPr>
        <w:pStyle w:val="a5"/>
        <w:numPr>
          <w:ilvl w:val="0"/>
          <w:numId w:val="19"/>
        </w:numPr>
        <w:tabs>
          <w:tab w:val="left" w:pos="947"/>
          <w:tab w:val="left" w:pos="993"/>
        </w:tabs>
        <w:ind w:left="0" w:right="-7" w:firstLine="709"/>
        <w:rPr>
          <w:sz w:val="28"/>
          <w:szCs w:val="28"/>
        </w:rPr>
      </w:pPr>
      <w:r w:rsidRPr="00EC256D">
        <w:rPr>
          <w:sz w:val="28"/>
          <w:szCs w:val="28"/>
        </w:rPr>
        <w:t xml:space="preserve">культури свободи та самодисципліни, </w:t>
      </w:r>
      <w:r w:rsidR="005357D0">
        <w:rPr>
          <w:sz w:val="28"/>
          <w:szCs w:val="28"/>
        </w:rPr>
        <w:t>відповідальності за</w:t>
      </w:r>
      <w:r w:rsidRPr="00EC256D">
        <w:rPr>
          <w:sz w:val="28"/>
          <w:szCs w:val="28"/>
        </w:rPr>
        <w:t xml:space="preserve"> сво</w:t>
      </w:r>
      <w:r w:rsidR="005357D0">
        <w:rPr>
          <w:sz w:val="28"/>
          <w:szCs w:val="28"/>
        </w:rPr>
        <w:t>є</w:t>
      </w:r>
      <w:r w:rsidRPr="00EC256D">
        <w:rPr>
          <w:sz w:val="28"/>
          <w:szCs w:val="28"/>
        </w:rPr>
        <w:t xml:space="preserve"> життя, сміливості та реалізації творчого потенціалу </w:t>
      </w:r>
      <w:r w:rsidR="005357D0">
        <w:rPr>
          <w:sz w:val="28"/>
          <w:szCs w:val="28"/>
        </w:rPr>
        <w:t>як</w:t>
      </w:r>
      <w:r w:rsidRPr="00EC256D">
        <w:rPr>
          <w:sz w:val="28"/>
          <w:szCs w:val="28"/>
        </w:rPr>
        <w:t xml:space="preserve"> невід’</w:t>
      </w:r>
      <w:r w:rsidR="005357D0">
        <w:rPr>
          <w:sz w:val="28"/>
          <w:szCs w:val="28"/>
        </w:rPr>
        <w:t>є</w:t>
      </w:r>
      <w:r w:rsidRPr="00EC256D">
        <w:rPr>
          <w:sz w:val="28"/>
          <w:szCs w:val="28"/>
        </w:rPr>
        <w:t xml:space="preserve">мних складників </w:t>
      </w:r>
      <w:r w:rsidR="005357D0" w:rsidRPr="00EC256D">
        <w:rPr>
          <w:sz w:val="28"/>
          <w:szCs w:val="28"/>
        </w:rPr>
        <w:t>становлення</w:t>
      </w:r>
      <w:r w:rsidRPr="00EC256D">
        <w:rPr>
          <w:sz w:val="28"/>
          <w:szCs w:val="28"/>
        </w:rPr>
        <w:t xml:space="preserve"> особистості.</w:t>
      </w:r>
    </w:p>
    <w:p w:rsidR="00EC256D" w:rsidRPr="00A556D6" w:rsidRDefault="005357D0" w:rsidP="008B76FA">
      <w:pPr>
        <w:pStyle w:val="a3"/>
        <w:ind w:right="-7" w:firstLine="709"/>
      </w:pPr>
      <w:r w:rsidRPr="00A556D6">
        <w:t>Єдність</w:t>
      </w:r>
      <w:r w:rsidR="00EC256D" w:rsidRPr="00A556D6">
        <w:t xml:space="preserve"> навчання, виховання i розвитку учн</w:t>
      </w:r>
      <w:r>
        <w:t>і</w:t>
      </w:r>
      <w:r w:rsidR="00EC256D" w:rsidRPr="00A556D6">
        <w:t xml:space="preserve">в </w:t>
      </w:r>
      <w:r w:rsidRPr="00A556D6">
        <w:t>забезпечується</w:t>
      </w:r>
      <w:r w:rsidR="00EC256D" w:rsidRPr="00A556D6">
        <w:t xml:space="preserve"> спільними зусиллями всіх учасників освітнього процесу.</w:t>
      </w:r>
    </w:p>
    <w:p w:rsidR="00EC256D" w:rsidRPr="00EC256D" w:rsidRDefault="00EC256D" w:rsidP="008B76FA">
      <w:pPr>
        <w:pStyle w:val="a5"/>
        <w:tabs>
          <w:tab w:val="left" w:pos="993"/>
          <w:tab w:val="left" w:pos="7237"/>
        </w:tabs>
        <w:ind w:left="709" w:right="-7" w:firstLine="0"/>
        <w:rPr>
          <w:sz w:val="28"/>
          <w:szCs w:val="28"/>
        </w:rPr>
      </w:pPr>
    </w:p>
    <w:p w:rsidR="008A0F50" w:rsidRPr="00A556D6" w:rsidRDefault="005357D0" w:rsidP="008B76FA">
      <w:pPr>
        <w:pStyle w:val="a5"/>
        <w:tabs>
          <w:tab w:val="left" w:pos="1216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="009B2CA8" w:rsidRPr="00A556D6">
        <w:rPr>
          <w:sz w:val="28"/>
          <w:szCs w:val="28"/>
        </w:rPr>
        <w:t xml:space="preserve">За особливі успіхи у навчанні, </w:t>
      </w:r>
      <w:r>
        <w:rPr>
          <w:sz w:val="28"/>
          <w:szCs w:val="28"/>
        </w:rPr>
        <w:t>дослідницькій</w:t>
      </w:r>
      <w:r w:rsidR="009B2CA8" w:rsidRPr="00A556D6">
        <w:rPr>
          <w:sz w:val="28"/>
          <w:szCs w:val="28"/>
        </w:rPr>
        <w:t>, пошуковій, науковій діяльності, культур</w:t>
      </w:r>
      <w:r>
        <w:rPr>
          <w:sz w:val="28"/>
          <w:szCs w:val="28"/>
        </w:rPr>
        <w:t>них заходах, спортивних змаганн</w:t>
      </w:r>
      <w:r w:rsidR="009B2CA8" w:rsidRPr="00A556D6">
        <w:rPr>
          <w:sz w:val="28"/>
          <w:szCs w:val="28"/>
        </w:rPr>
        <w:t>ях тощо до учнів можуть застосовуватися різні види морального та/або «</w:t>
      </w:r>
      <w:r>
        <w:rPr>
          <w:sz w:val="28"/>
          <w:szCs w:val="28"/>
        </w:rPr>
        <w:t>м</w:t>
      </w:r>
      <w:r w:rsidR="009B2CA8" w:rsidRPr="00A556D6">
        <w:rPr>
          <w:sz w:val="28"/>
          <w:szCs w:val="28"/>
        </w:rPr>
        <w:t>атеріального заохочення i відзначення.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Види та фор</w:t>
      </w:r>
      <w:r w:rsidR="005357D0">
        <w:t>ми заохочення i відзначення учн</w:t>
      </w:r>
      <w:r w:rsidRPr="00A556D6">
        <w:t xml:space="preserve">ів у ліцеї визначаються цим Статутом та/або положенням про заохочення i відзначення учнів, що </w:t>
      </w:r>
      <w:r w:rsidR="005357D0" w:rsidRPr="00A556D6">
        <w:t>затверджується</w:t>
      </w:r>
      <w:r w:rsidRPr="00A556D6">
        <w:t xml:space="preserve"> педагогічною радою. До видів </w:t>
      </w:r>
      <w:r w:rsidR="005357D0" w:rsidRPr="00A556D6">
        <w:t>заохочення</w:t>
      </w:r>
      <w:r w:rsidRPr="00A556D6">
        <w:t xml:space="preserve"> i відзначення</w:t>
      </w:r>
      <w:r w:rsidR="005357D0">
        <w:t xml:space="preserve"> учнів, зокрема, може бути відне</w:t>
      </w:r>
      <w:r w:rsidRPr="00A556D6">
        <w:t xml:space="preserve">сено нагородження </w:t>
      </w:r>
      <w:r w:rsidR="005357D0">
        <w:t>похвальним</w:t>
      </w:r>
      <w:r w:rsidRPr="00A556D6">
        <w:t xml:space="preserve"> листом, грамотою, золотою чи срібною медал</w:t>
      </w:r>
      <w:r w:rsidR="005357D0">
        <w:t>л</w:t>
      </w:r>
      <w:r w:rsidRPr="00A556D6">
        <w:t>ю.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Рішення про заохочення (відзначення) учні прийма</w:t>
      </w:r>
      <w:r w:rsidR="005357D0">
        <w:t>є</w:t>
      </w:r>
      <w:r w:rsidRPr="00A556D6">
        <w:t xml:space="preserve"> педагогічна рада ліцею. Рішення про заохочення (</w:t>
      </w:r>
      <w:r w:rsidR="005357D0">
        <w:t>відзначення)</w:t>
      </w:r>
      <w:r w:rsidRPr="00A556D6">
        <w:t xml:space="preserve"> учнів приймаються з дотриманням принципів </w:t>
      </w:r>
      <w:r w:rsidR="005357D0" w:rsidRPr="00A556D6">
        <w:t>об’єктивності</w:t>
      </w:r>
      <w:r w:rsidRPr="00A556D6">
        <w:t xml:space="preserve">, </w:t>
      </w:r>
      <w:r w:rsidR="005357D0">
        <w:t>справедливості</w:t>
      </w:r>
      <w:r w:rsidRPr="00A556D6">
        <w:t>, з урахуванням вікових та індивідуальних особливосте</w:t>
      </w:r>
      <w:r w:rsidR="005357D0">
        <w:t>й</w:t>
      </w:r>
      <w:r w:rsidRPr="00A556D6">
        <w:t xml:space="preserve"> учнів.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Органи державної влади та органи місцевого самоврядування, громадські </w:t>
      </w:r>
      <w:r w:rsidR="005357D0" w:rsidRPr="00A556D6">
        <w:t>об’єднання</w:t>
      </w:r>
      <w:r w:rsidRPr="00A556D6">
        <w:t>, юридичні, фізичні особи можуть заохочувати та відзначати академічні</w:t>
      </w:r>
      <w:r w:rsidR="005357D0">
        <w:t xml:space="preserve"> та інші досягнення</w:t>
      </w:r>
      <w:r w:rsidRPr="00A556D6">
        <w:t xml:space="preserve"> учнів.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5357D0" w:rsidP="008B76FA">
      <w:pPr>
        <w:pStyle w:val="a5"/>
        <w:tabs>
          <w:tab w:val="left" w:pos="1207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32. </w:t>
      </w:r>
      <w:r w:rsidR="009B2CA8" w:rsidRPr="00A556D6">
        <w:rPr>
          <w:sz w:val="28"/>
          <w:szCs w:val="28"/>
        </w:rPr>
        <w:t>Кожен учень ма</w:t>
      </w:r>
      <w:r>
        <w:rPr>
          <w:sz w:val="28"/>
          <w:szCs w:val="28"/>
        </w:rPr>
        <w:t>є право на справедливе</w:t>
      </w:r>
      <w:r w:rsidR="009B2CA8" w:rsidRPr="00A556D6">
        <w:rPr>
          <w:sz w:val="28"/>
          <w:szCs w:val="28"/>
        </w:rPr>
        <w:t xml:space="preserve">, неупереджене, </w:t>
      </w:r>
      <w:r w:rsidRPr="00A556D6">
        <w:rPr>
          <w:sz w:val="28"/>
          <w:szCs w:val="28"/>
        </w:rPr>
        <w:t>об’єктивне</w:t>
      </w:r>
      <w:r w:rsidR="009B2CA8" w:rsidRPr="00A556D6">
        <w:rPr>
          <w:sz w:val="28"/>
          <w:szCs w:val="28"/>
        </w:rPr>
        <w:t xml:space="preserve">, незалежне, </w:t>
      </w:r>
      <w:r>
        <w:rPr>
          <w:sz w:val="28"/>
          <w:szCs w:val="28"/>
        </w:rPr>
        <w:t>недискримінаційне</w:t>
      </w:r>
      <w:r w:rsidR="009B2CA8" w:rsidRPr="00A556D6">
        <w:rPr>
          <w:sz w:val="28"/>
          <w:szCs w:val="28"/>
        </w:rPr>
        <w:t xml:space="preserve"> та доброчесне </w:t>
      </w:r>
      <w:r>
        <w:rPr>
          <w:sz w:val="28"/>
          <w:szCs w:val="28"/>
        </w:rPr>
        <w:t>оцінювання</w:t>
      </w:r>
      <w:r w:rsidR="009B2CA8" w:rsidRPr="00A556D6">
        <w:rPr>
          <w:sz w:val="28"/>
          <w:szCs w:val="28"/>
        </w:rPr>
        <w:t xml:space="preserve"> результатів його навчання незалежно від виду та форми здобуття н</w:t>
      </w:r>
      <w:r w:rsidR="002A5C7F">
        <w:rPr>
          <w:sz w:val="28"/>
          <w:szCs w:val="28"/>
        </w:rPr>
        <w:t>им</w:t>
      </w:r>
      <w:r w:rsidR="009B2CA8" w:rsidRPr="00A556D6">
        <w:rPr>
          <w:sz w:val="28"/>
          <w:szCs w:val="28"/>
        </w:rPr>
        <w:t xml:space="preserve"> освіти.</w:t>
      </w:r>
    </w:p>
    <w:p w:rsidR="008A0F50" w:rsidRDefault="009B2CA8" w:rsidP="008B76FA">
      <w:pPr>
        <w:pStyle w:val="a3"/>
        <w:ind w:right="-7" w:firstLine="709"/>
      </w:pPr>
      <w:r w:rsidRPr="00A556D6">
        <w:t xml:space="preserve">Основними видами оцінювання результатів </w:t>
      </w:r>
      <w:r w:rsidR="002A5C7F">
        <w:t>навчання</w:t>
      </w:r>
      <w:r w:rsidRPr="00A556D6">
        <w:t xml:space="preserve"> учнів </w:t>
      </w:r>
      <w:r w:rsidR="002A5C7F">
        <w:t>є</w:t>
      </w:r>
      <w:r w:rsidRPr="00A556D6">
        <w:t xml:space="preserve"> формувальне, поточне, підсумкове (тематичне, семестрове, річ</w:t>
      </w:r>
      <w:r w:rsidR="002A5C7F">
        <w:t>н</w:t>
      </w:r>
      <w:r w:rsidRPr="00A556D6">
        <w:t xml:space="preserve">е) оцінювання, державна підсумкова </w:t>
      </w:r>
      <w:r w:rsidRPr="002A5C7F">
        <w:t>атестація</w:t>
      </w:r>
      <w:r w:rsidRPr="00A556D6">
        <w:rPr>
          <w:b/>
        </w:rPr>
        <w:t xml:space="preserve"> </w:t>
      </w:r>
      <w:r w:rsidRPr="00A556D6">
        <w:t>(зовнішн</w:t>
      </w:r>
      <w:r w:rsidR="002A5C7F">
        <w:t>є</w:t>
      </w:r>
      <w:r w:rsidRPr="00A556D6">
        <w:t xml:space="preserve"> незалежне оцінювання).</w:t>
      </w:r>
    </w:p>
    <w:p w:rsidR="002A5C7F" w:rsidRPr="00A556D6" w:rsidRDefault="002A5C7F" w:rsidP="008B76FA">
      <w:pPr>
        <w:pStyle w:val="a3"/>
        <w:ind w:firstLine="709"/>
      </w:pPr>
      <w:r w:rsidRPr="00A556D6">
        <w:rPr>
          <w:position w:val="1"/>
        </w:rPr>
        <w:t>Формувальне, поточне та підсумкове</w:t>
      </w:r>
      <w:r>
        <w:rPr>
          <w:position w:val="2"/>
        </w:rPr>
        <w:t xml:space="preserve"> оцінювання</w:t>
      </w:r>
      <w:r w:rsidRPr="00A556D6">
        <w:t xml:space="preserve"> </w:t>
      </w:r>
      <w:r w:rsidRPr="00A556D6">
        <w:rPr>
          <w:position w:val="1"/>
        </w:rPr>
        <w:t>результатів навчання</w:t>
      </w:r>
      <w:r>
        <w:rPr>
          <w:position w:val="1"/>
        </w:rPr>
        <w:t xml:space="preserve"> </w:t>
      </w:r>
      <w:r w:rsidRPr="00A556D6">
        <w:t xml:space="preserve">учнів на предмет </w:t>
      </w:r>
      <w:proofErr w:type="spellStart"/>
      <w:r w:rsidRPr="00A556D6">
        <w:t>ïx</w:t>
      </w:r>
      <w:proofErr w:type="spellEnd"/>
      <w:r w:rsidRPr="00A556D6">
        <w:t xml:space="preserve"> відповідності вимогам </w:t>
      </w:r>
      <w:r>
        <w:t>навчальної</w:t>
      </w:r>
      <w:r w:rsidRPr="00A556D6">
        <w:t xml:space="preserve"> програми, вибір форм,</w:t>
      </w:r>
      <w:r>
        <w:t xml:space="preserve"> </w:t>
      </w:r>
      <w:r w:rsidRPr="00A556D6">
        <w:t>змісту та способу оцінювання здійсню</w:t>
      </w:r>
      <w:r>
        <w:t xml:space="preserve">ють </w:t>
      </w:r>
      <w:r w:rsidRPr="00A556D6">
        <w:t>педаго</w:t>
      </w:r>
      <w:r>
        <w:t xml:space="preserve">гічні </w:t>
      </w:r>
      <w:r w:rsidRPr="00A556D6">
        <w:t>працівники ліцею.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Підсумкове оцінювання результатів </w:t>
      </w:r>
      <w:r>
        <w:t>навчання</w:t>
      </w:r>
      <w:r w:rsidRPr="00A556D6">
        <w:t xml:space="preserve"> учнів за сімейною (домашньою) формою здійснюється не </w:t>
      </w:r>
      <w:r>
        <w:t>менше двох</w:t>
      </w:r>
      <w:r w:rsidRPr="00A556D6">
        <w:t xml:space="preserve"> разів на рік.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За вибором ліцею оцінювання може </w:t>
      </w:r>
      <w:r>
        <w:t>здійснюватися</w:t>
      </w:r>
      <w:r w:rsidRPr="00A556D6">
        <w:t xml:space="preserve"> за власною шкалою оцінювання результатів навчання учнів a6o за системою оцінювання, визначеною законодавством.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У разі запровадження ліцеєм власної </w:t>
      </w:r>
      <w:r>
        <w:t>шкали</w:t>
      </w:r>
      <w:r w:rsidRPr="00A556D6">
        <w:t xml:space="preserve"> оцінювання результатів навчання учнів ним мають бути визначені </w:t>
      </w:r>
      <w:r>
        <w:t>правила</w:t>
      </w:r>
      <w:r w:rsidRPr="00A556D6">
        <w:t xml:space="preserve"> переведення до системи оцінювання, визначеної законодавством.</w:t>
      </w:r>
    </w:p>
    <w:p w:rsidR="002A5C7F" w:rsidRPr="00A556D6" w:rsidRDefault="002A5C7F" w:rsidP="008B76FA">
      <w:pPr>
        <w:pStyle w:val="a3"/>
        <w:ind w:firstLine="709"/>
      </w:pPr>
      <w:r w:rsidRPr="00A556D6">
        <w:t>Річне оцінювання та державна підсумкова атестація здійснюються за системою оцінювання, визначеною законо</w:t>
      </w:r>
      <w:r>
        <w:t xml:space="preserve">давством, а </w:t>
      </w:r>
      <w:r w:rsidRPr="00A556D6">
        <w:t>резу</w:t>
      </w:r>
      <w:r>
        <w:t>л</w:t>
      </w:r>
      <w:r w:rsidRPr="00A556D6">
        <w:t xml:space="preserve">ьтати такого оцінювання відображаються у свідоцтві </w:t>
      </w:r>
      <w:r>
        <w:t>досягнень</w:t>
      </w:r>
      <w:r w:rsidRPr="00A556D6">
        <w:t>, що видається учневі щороку у разі перевед</w:t>
      </w:r>
      <w:r>
        <w:t>ення його на наступний рік нав</w:t>
      </w:r>
      <w:r w:rsidRPr="00A556D6">
        <w:t>чання.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Оцінювання відповідності результатів </w:t>
      </w:r>
      <w:r>
        <w:t>навчання</w:t>
      </w:r>
      <w:r w:rsidRPr="00A556D6">
        <w:t xml:space="preserve"> учнів, які завершили здобуття початкової, базової середньої чи </w:t>
      </w:r>
      <w:r>
        <w:t>профільної</w:t>
      </w:r>
      <w:r w:rsidRPr="00A556D6">
        <w:t xml:space="preserve"> середньої освіти, вимогам державних стандартів здійснюється шляхом </w:t>
      </w:r>
      <w:r>
        <w:t>державної</w:t>
      </w:r>
      <w:r w:rsidRPr="00A556D6">
        <w:t xml:space="preserve"> підсумкової атестації.</w:t>
      </w:r>
    </w:p>
    <w:p w:rsidR="002A5C7F" w:rsidRPr="00A556D6" w:rsidRDefault="002A5C7F" w:rsidP="008B76FA">
      <w:pPr>
        <w:pStyle w:val="a3"/>
        <w:ind w:firstLine="709"/>
      </w:pPr>
      <w:r w:rsidRPr="00A556D6">
        <w:t>Кожен учень ма</w:t>
      </w:r>
      <w:r>
        <w:t>є</w:t>
      </w:r>
      <w:r w:rsidRPr="00A556D6">
        <w:t xml:space="preserve"> пройти державну </w:t>
      </w:r>
      <w:r>
        <w:t>підсумкову</w:t>
      </w:r>
      <w:r w:rsidRPr="00A556D6">
        <w:t xml:space="preserve"> атестацію за кожний рівень повної загальної середньої освіти з державної </w:t>
      </w:r>
      <w:r>
        <w:t>мови</w:t>
      </w:r>
      <w:r w:rsidRPr="00A556D6">
        <w:t xml:space="preserve"> (</w:t>
      </w:r>
      <w:r>
        <w:t>української</w:t>
      </w:r>
      <w:r w:rsidRPr="00A556D6">
        <w:t xml:space="preserve">), математики та інших предметів, визначених центральним </w:t>
      </w:r>
      <w:r>
        <w:t>органом</w:t>
      </w:r>
      <w:r w:rsidRPr="00A556D6">
        <w:t xml:space="preserve"> виконавчої влади у сфері освіти i науки, крім випадків, визначених </w:t>
      </w:r>
      <w:r>
        <w:t>законодавством.</w:t>
      </w:r>
    </w:p>
    <w:p w:rsidR="002A5C7F" w:rsidRPr="00A556D6" w:rsidRDefault="002A5C7F" w:rsidP="008B76FA">
      <w:pPr>
        <w:pStyle w:val="a3"/>
        <w:ind w:firstLine="709"/>
      </w:pPr>
      <w:r>
        <w:t>У разі відсутності результатів річного оцінювання та/або</w:t>
      </w:r>
      <w:r w:rsidRPr="00A556D6">
        <w:t xml:space="preserve"> державної підсумкової атестаці</w:t>
      </w:r>
      <w:r>
        <w:t>ї</w:t>
      </w:r>
      <w:r w:rsidRPr="00A556D6">
        <w:t xml:space="preserve"> після завершен</w:t>
      </w:r>
      <w:r>
        <w:t>н</w:t>
      </w:r>
      <w:r w:rsidRPr="00A556D6">
        <w:t xml:space="preserve">я </w:t>
      </w:r>
      <w:r>
        <w:t>навчання</w:t>
      </w:r>
      <w:r w:rsidRPr="00A556D6">
        <w:t xml:space="preserve"> за освітньою програмою учень мас право до початку нового навчального </w:t>
      </w:r>
      <w:r>
        <w:t>року</w:t>
      </w:r>
      <w:r w:rsidRPr="00A556D6">
        <w:t xml:space="preserve"> пройти річне оцінювання та/або </w:t>
      </w:r>
      <w:r w:rsidRPr="002A5C7F">
        <w:t>державну</w:t>
      </w:r>
      <w:r w:rsidRPr="00A556D6">
        <w:rPr>
          <w:b/>
        </w:rPr>
        <w:t xml:space="preserve"> </w:t>
      </w:r>
      <w:r w:rsidRPr="00A556D6">
        <w:t xml:space="preserve">підсумкову атестацію. У разі повторного </w:t>
      </w:r>
      <w:proofErr w:type="spellStart"/>
      <w:r w:rsidRPr="00A556D6">
        <w:t>непроходження</w:t>
      </w:r>
      <w:proofErr w:type="spellEnd"/>
      <w:r w:rsidRPr="00A556D6">
        <w:t xml:space="preserve"> річного оцінювання та/або державної під</w:t>
      </w:r>
      <w:r>
        <w:t>сумкової атестації</w:t>
      </w:r>
      <w:r w:rsidRPr="00A556D6">
        <w:t xml:space="preserve"> педагогічна рада спільно з батьками учня до початку нового н</w:t>
      </w:r>
      <w:r>
        <w:t>авчальн</w:t>
      </w:r>
      <w:r w:rsidRPr="00A556D6">
        <w:t>ого року вирішу</w:t>
      </w:r>
      <w:r>
        <w:t>є</w:t>
      </w:r>
      <w:r w:rsidRPr="00A556D6">
        <w:t xml:space="preserve"> питання про визначення форми та умов подальшого </w:t>
      </w:r>
      <w:r>
        <w:t>здобуття</w:t>
      </w:r>
      <w:r w:rsidRPr="00A556D6">
        <w:t xml:space="preserve"> таким учнем повної загальної середньої освіти.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Зміст, форми i порядок проведення </w:t>
      </w:r>
      <w:r>
        <w:t>державної</w:t>
      </w:r>
      <w:r w:rsidRPr="00A556D6">
        <w:t xml:space="preserve"> підсумкової атестації (зовнішнього незалежного оцінювання) </w:t>
      </w:r>
      <w:r>
        <w:t>визначаються і</w:t>
      </w:r>
      <w:r w:rsidRPr="00A556D6">
        <w:t xml:space="preserve"> затверджуються центральним органом виконавчої влади у сфері </w:t>
      </w:r>
      <w:r>
        <w:t>освіти</w:t>
      </w:r>
      <w:r w:rsidRPr="00A556D6">
        <w:t xml:space="preserve"> i науки.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У разі вибуття учня із ліцею (виїзд за кордон тощо) оцінювання результатів навчання такого учня може </w:t>
      </w:r>
      <w:r>
        <w:t>проводитися</w:t>
      </w:r>
      <w:r w:rsidRPr="00A556D6">
        <w:t xml:space="preserve"> достроково.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Оцінювання результатів навчання учня </w:t>
      </w:r>
      <w:r>
        <w:t>незалежно</w:t>
      </w:r>
      <w:r w:rsidRPr="00A556D6">
        <w:t xml:space="preserve"> від форми здобуття ним освіти мас здійснюватися особами, які провадять п</w:t>
      </w:r>
      <w:r>
        <w:t>е</w:t>
      </w:r>
      <w:r w:rsidRPr="00A556D6">
        <w:t>дагогічну діяльність.</w:t>
      </w:r>
    </w:p>
    <w:p w:rsidR="002A5C7F" w:rsidRPr="00A556D6" w:rsidRDefault="002A5C7F" w:rsidP="008B76FA">
      <w:pPr>
        <w:pStyle w:val="a3"/>
        <w:ind w:firstLine="709"/>
      </w:pPr>
      <w:r w:rsidRPr="00A556D6">
        <w:t xml:space="preserve">Оцінювання результатів навчання учня з </w:t>
      </w:r>
      <w:r>
        <w:t>особливими</w:t>
      </w:r>
      <w:r w:rsidRPr="00A556D6">
        <w:t xml:space="preserve"> освітніми потребами </w:t>
      </w:r>
      <w:r w:rsidRPr="00A556D6">
        <w:lastRenderedPageBreak/>
        <w:t>здійсню</w:t>
      </w:r>
      <w:r>
        <w:t>є</w:t>
      </w:r>
      <w:r w:rsidRPr="00A556D6">
        <w:t xml:space="preserve">ться згідно із загальними критеріями </w:t>
      </w:r>
      <w:r>
        <w:t>оцінювання</w:t>
      </w:r>
      <w:r w:rsidRPr="00A556D6">
        <w:t xml:space="preserve"> та з урахуванням індивідуального навчального плану (за наявності).</w:t>
      </w:r>
    </w:p>
    <w:p w:rsidR="002A5C7F" w:rsidRPr="00A556D6" w:rsidRDefault="002A5C7F" w:rsidP="008B76FA">
      <w:pPr>
        <w:pStyle w:val="a3"/>
        <w:ind w:firstLine="709"/>
      </w:pPr>
      <w:r w:rsidRPr="00A556D6">
        <w:t>Система та заг</w:t>
      </w:r>
      <w:r w:rsidR="00D31D87">
        <w:t>альні критерії оцінювання рез</w:t>
      </w:r>
      <w:r w:rsidRPr="00A556D6">
        <w:t>ультатів навчання учнів визначаються центральним органом виконавчої з у сфері освіти i науки.</w:t>
      </w:r>
    </w:p>
    <w:p w:rsidR="005357D0" w:rsidRDefault="005357D0" w:rsidP="008B76FA">
      <w:pPr>
        <w:pStyle w:val="a3"/>
        <w:ind w:firstLine="709"/>
      </w:pPr>
    </w:p>
    <w:p w:rsidR="00D31D87" w:rsidRPr="00A556D6" w:rsidRDefault="00D31D87" w:rsidP="008B76FA">
      <w:pPr>
        <w:pStyle w:val="a5"/>
        <w:tabs>
          <w:tab w:val="left" w:pos="1117"/>
          <w:tab w:val="left" w:pos="1135"/>
          <w:tab w:val="left" w:pos="6089"/>
          <w:tab w:val="left" w:pos="6357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Pr="00D31D87">
        <w:rPr>
          <w:sz w:val="28"/>
          <w:szCs w:val="28"/>
        </w:rPr>
        <w:t xml:space="preserve">Після завершення навчання </w:t>
      </w:r>
      <w:r>
        <w:rPr>
          <w:sz w:val="28"/>
          <w:szCs w:val="28"/>
        </w:rPr>
        <w:t>з</w:t>
      </w:r>
      <w:r w:rsidRPr="00D31D87">
        <w:rPr>
          <w:sz w:val="28"/>
          <w:szCs w:val="28"/>
        </w:rPr>
        <w:t>а освітньою</w:t>
      </w:r>
      <w:r>
        <w:rPr>
          <w:sz w:val="28"/>
          <w:szCs w:val="28"/>
        </w:rPr>
        <w:t xml:space="preserve"> про</w:t>
      </w:r>
      <w:r w:rsidRPr="00D31D87">
        <w:rPr>
          <w:sz w:val="28"/>
          <w:szCs w:val="28"/>
        </w:rPr>
        <w:t>грамою відповідного рівня повної загальної середньої освіти незалежно</w:t>
      </w:r>
      <w:r>
        <w:rPr>
          <w:sz w:val="28"/>
          <w:szCs w:val="28"/>
        </w:rPr>
        <w:t xml:space="preserve"> від форми її</w:t>
      </w:r>
      <w:r w:rsidRPr="00D31D87">
        <w:rPr>
          <w:sz w:val="28"/>
          <w:szCs w:val="28"/>
        </w:rPr>
        <w:t xml:space="preserve"> здобуття та на </w:t>
      </w:r>
      <w:r w:rsidRPr="00A556D6">
        <w:rPr>
          <w:sz w:val="28"/>
          <w:szCs w:val="28"/>
        </w:rPr>
        <w:t xml:space="preserve">підставі результатів річного оцінювання i </w:t>
      </w:r>
      <w:r>
        <w:rPr>
          <w:sz w:val="28"/>
          <w:szCs w:val="28"/>
        </w:rPr>
        <w:t xml:space="preserve">державної </w:t>
      </w:r>
      <w:r w:rsidRPr="00A556D6">
        <w:rPr>
          <w:sz w:val="28"/>
          <w:szCs w:val="28"/>
        </w:rPr>
        <w:t>підсумко</w:t>
      </w:r>
      <w:r>
        <w:rPr>
          <w:sz w:val="28"/>
          <w:szCs w:val="28"/>
        </w:rPr>
        <w:t>вої атестації (зовнішнього незал</w:t>
      </w:r>
      <w:r w:rsidRPr="00A556D6">
        <w:rPr>
          <w:sz w:val="28"/>
          <w:szCs w:val="28"/>
        </w:rPr>
        <w:t>ежного оцінювання) учні отримують такі документи про освіту:</w:t>
      </w:r>
    </w:p>
    <w:p w:rsidR="00D31D87" w:rsidRPr="00A556D6" w:rsidRDefault="00D31D87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свідоцтво про початкову освіту;</w:t>
      </w:r>
    </w:p>
    <w:p w:rsidR="00D31D87" w:rsidRPr="00A556D6" w:rsidRDefault="00D31D87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свідоцтво про базову середн</w:t>
      </w:r>
      <w:r>
        <w:rPr>
          <w:sz w:val="28"/>
          <w:szCs w:val="28"/>
        </w:rPr>
        <w:t>ю</w:t>
      </w:r>
      <w:r w:rsidRPr="00A556D6">
        <w:rPr>
          <w:sz w:val="28"/>
          <w:szCs w:val="28"/>
        </w:rPr>
        <w:t xml:space="preserve"> освіту;</w:t>
      </w:r>
    </w:p>
    <w:p w:rsidR="00D31D87" w:rsidRPr="00A556D6" w:rsidRDefault="00D31D87" w:rsidP="008B76FA">
      <w:pPr>
        <w:pStyle w:val="a5"/>
        <w:numPr>
          <w:ilvl w:val="0"/>
          <w:numId w:val="20"/>
        </w:numPr>
        <w:tabs>
          <w:tab w:val="left" w:pos="993"/>
          <w:tab w:val="left" w:pos="4662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свідоцтво про повну загальну</w:t>
      </w:r>
      <w:r w:rsidRPr="00A556D6">
        <w:rPr>
          <w:sz w:val="28"/>
          <w:szCs w:val="28"/>
        </w:rPr>
        <w:tab/>
      </w:r>
      <w:r>
        <w:rPr>
          <w:sz w:val="28"/>
          <w:szCs w:val="28"/>
        </w:rPr>
        <w:t>с</w:t>
      </w:r>
      <w:r w:rsidRPr="00A556D6">
        <w:rPr>
          <w:sz w:val="28"/>
          <w:szCs w:val="28"/>
        </w:rPr>
        <w:t>ередню освіту.</w:t>
      </w:r>
    </w:p>
    <w:p w:rsidR="00D31D87" w:rsidRPr="00A556D6" w:rsidRDefault="00D31D87" w:rsidP="008B76FA">
      <w:pPr>
        <w:ind w:right="281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>У документах про освіту результати підсумкового оцінювання визначаються за системою оцінювання, визначеною законодавством.</w:t>
      </w:r>
    </w:p>
    <w:p w:rsidR="00D31D87" w:rsidRPr="00A556D6" w:rsidRDefault="00D31D87" w:rsidP="008B76FA">
      <w:pPr>
        <w:ind w:right="260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Документи про загальну середню освіту видаються закладом. Свідоцтва про початкову, базову середню освіту та повну загальну середню освіту a6o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бланки виготовляються згідно </w:t>
      </w:r>
      <w:r>
        <w:rPr>
          <w:sz w:val="28"/>
          <w:szCs w:val="28"/>
        </w:rPr>
        <w:t xml:space="preserve">з </w:t>
      </w:r>
      <w:r w:rsidRPr="00A556D6">
        <w:rPr>
          <w:sz w:val="28"/>
          <w:szCs w:val="28"/>
        </w:rPr>
        <w:t>законодавств</w:t>
      </w:r>
      <w:r>
        <w:rPr>
          <w:sz w:val="28"/>
          <w:szCs w:val="28"/>
        </w:rPr>
        <w:t>ом</w:t>
      </w:r>
      <w:r w:rsidRPr="00A556D6">
        <w:rPr>
          <w:sz w:val="28"/>
          <w:szCs w:val="28"/>
        </w:rPr>
        <w:t>.</w:t>
      </w:r>
    </w:p>
    <w:p w:rsidR="00D31D87" w:rsidRPr="00A556D6" w:rsidRDefault="00D31D87" w:rsidP="008B76FA">
      <w:pPr>
        <w:ind w:right="26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Для учнів з порушенням зору такі документи можуть виготовлятися з урахуванням забезпечення доступності відтвореної на ньому інформації (з використанням шрифту </w:t>
      </w:r>
      <w:proofErr w:type="spellStart"/>
      <w:r w:rsidRPr="00A556D6">
        <w:rPr>
          <w:sz w:val="28"/>
          <w:szCs w:val="28"/>
        </w:rPr>
        <w:t>Брайля</w:t>
      </w:r>
      <w:proofErr w:type="spellEnd"/>
      <w:r w:rsidRPr="00A556D6">
        <w:rPr>
          <w:sz w:val="28"/>
          <w:szCs w:val="28"/>
        </w:rPr>
        <w:t>).</w:t>
      </w:r>
    </w:p>
    <w:p w:rsidR="00D31D87" w:rsidRDefault="00D31D87" w:rsidP="008B76FA">
      <w:pPr>
        <w:pStyle w:val="a3"/>
        <w:ind w:firstLine="709"/>
      </w:pPr>
    </w:p>
    <w:p w:rsidR="008A0F50" w:rsidRDefault="009C3352" w:rsidP="008B76FA">
      <w:pPr>
        <w:pStyle w:val="11"/>
        <w:tabs>
          <w:tab w:val="left" w:pos="1205"/>
        </w:tabs>
        <w:spacing w:line="24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ІІІ. </w:t>
      </w:r>
      <w:r w:rsidR="009B2CA8" w:rsidRPr="00A556D6">
        <w:rPr>
          <w:sz w:val="28"/>
          <w:szCs w:val="28"/>
        </w:rPr>
        <w:t>Учасники освітнього процесу у ліцеї</w:t>
      </w:r>
    </w:p>
    <w:p w:rsidR="009C3352" w:rsidRPr="00A556D6" w:rsidRDefault="009C3352" w:rsidP="008B76FA">
      <w:pPr>
        <w:pStyle w:val="11"/>
        <w:tabs>
          <w:tab w:val="left" w:pos="1205"/>
        </w:tabs>
        <w:spacing w:line="240" w:lineRule="auto"/>
        <w:ind w:left="0" w:firstLine="0"/>
        <w:jc w:val="center"/>
        <w:rPr>
          <w:sz w:val="28"/>
          <w:szCs w:val="28"/>
        </w:rPr>
      </w:pPr>
    </w:p>
    <w:p w:rsidR="008A0F50" w:rsidRPr="00A556D6" w:rsidRDefault="009C3352" w:rsidP="008B76FA">
      <w:pPr>
        <w:pStyle w:val="a5"/>
        <w:tabs>
          <w:tab w:val="left" w:pos="567"/>
          <w:tab w:val="left" w:pos="1228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="009B2CA8" w:rsidRPr="00A556D6">
        <w:rPr>
          <w:sz w:val="28"/>
          <w:szCs w:val="28"/>
        </w:rPr>
        <w:t xml:space="preserve">Учасниками освітнього процесу у ліцеї 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>:</w:t>
      </w:r>
    </w:p>
    <w:p w:rsidR="009C3352" w:rsidRDefault="009C3352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учні;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педагогічні працівники;</w:t>
      </w:r>
    </w:p>
    <w:p w:rsidR="008A0F50" w:rsidRPr="00A556D6" w:rsidRDefault="009C3352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інші працівники</w:t>
      </w:r>
      <w:r w:rsidR="009B2CA8" w:rsidRPr="00A556D6">
        <w:rPr>
          <w:sz w:val="28"/>
          <w:szCs w:val="28"/>
        </w:rPr>
        <w:t>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батьки учнів</w:t>
      </w:r>
      <w:r w:rsidR="009C3352">
        <w:rPr>
          <w:sz w:val="28"/>
          <w:szCs w:val="28"/>
        </w:rPr>
        <w:t xml:space="preserve"> або особи, які їх замінюють</w:t>
      </w:r>
      <w:r w:rsidRPr="00A556D6">
        <w:rPr>
          <w:sz w:val="28"/>
          <w:szCs w:val="28"/>
        </w:rPr>
        <w:t>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асистенти дітей з особливими освітніми потребами.</w:t>
      </w:r>
    </w:p>
    <w:p w:rsidR="008A0F50" w:rsidRPr="00A556D6" w:rsidRDefault="009B2CA8" w:rsidP="008B76FA">
      <w:pPr>
        <w:ind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Залучення будь-яких інших осіб до участі в освітньому процесі (проведення </w:t>
      </w:r>
      <w:r w:rsidR="009C3352">
        <w:rPr>
          <w:sz w:val="28"/>
          <w:szCs w:val="28"/>
        </w:rPr>
        <w:t>навчальних</w:t>
      </w:r>
      <w:r w:rsidRPr="00A556D6">
        <w:rPr>
          <w:sz w:val="28"/>
          <w:szCs w:val="28"/>
        </w:rPr>
        <w:t xml:space="preserve"> </w:t>
      </w:r>
      <w:r w:rsidR="009C3352">
        <w:rPr>
          <w:sz w:val="28"/>
          <w:szCs w:val="28"/>
        </w:rPr>
        <w:t>занять</w:t>
      </w:r>
      <w:r w:rsidRPr="00A556D6">
        <w:rPr>
          <w:sz w:val="28"/>
          <w:szCs w:val="28"/>
        </w:rPr>
        <w:t>, лекцій, тренінгів, семінарів, майстер-класів, конкурсів, оцінювання результатів навчання тощо) здійсню</w:t>
      </w:r>
      <w:r w:rsidR="009C3352">
        <w:rPr>
          <w:sz w:val="28"/>
          <w:szCs w:val="28"/>
        </w:rPr>
        <w:t>є</w:t>
      </w:r>
      <w:r w:rsidRPr="00A556D6">
        <w:rPr>
          <w:sz w:val="28"/>
          <w:szCs w:val="28"/>
        </w:rPr>
        <w:t>ться за рішенням директора ліцею. Відповідальність за зміст таких заходів несе директор ліцею.</w:t>
      </w:r>
    </w:p>
    <w:p w:rsidR="008A0F50" w:rsidRPr="00A556D6" w:rsidRDefault="009C3352" w:rsidP="008B7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можуть працювати в ліцеї </w:t>
      </w:r>
      <w:r w:rsidR="008B76FA">
        <w:rPr>
          <w:sz w:val="28"/>
          <w:szCs w:val="28"/>
        </w:rPr>
        <w:t>або</w:t>
      </w:r>
      <w:r w:rsidR="009B2CA8" w:rsidRPr="00A556D6">
        <w:rPr>
          <w:sz w:val="28"/>
          <w:szCs w:val="28"/>
        </w:rPr>
        <w:t xml:space="preserve"> </w:t>
      </w:r>
      <w:r>
        <w:rPr>
          <w:sz w:val="28"/>
          <w:szCs w:val="28"/>
        </w:rPr>
        <w:t>зал</w:t>
      </w:r>
      <w:r w:rsidR="009B2CA8" w:rsidRPr="00A556D6">
        <w:rPr>
          <w:sz w:val="28"/>
          <w:szCs w:val="28"/>
        </w:rPr>
        <w:t>учатися до участі в освітньому процесі (проведення навчальних занять, лекцій,</w:t>
      </w:r>
      <w:r>
        <w:rPr>
          <w:sz w:val="28"/>
          <w:szCs w:val="28"/>
        </w:rPr>
        <w:t xml:space="preserve"> тренінгів, семінарів, майстер-</w:t>
      </w:r>
      <w:r w:rsidR="009B2CA8" w:rsidRPr="00A556D6">
        <w:rPr>
          <w:sz w:val="28"/>
          <w:szCs w:val="28"/>
        </w:rPr>
        <w:t>класів, конкурсів, оцінювання результатів навчання тощо) особи, які вчинили злочин проти статевої свободи чи статевої недоторканості дитини a6o у присутності дитини чи з використанням дитини.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9C3352" w:rsidP="008B76FA">
      <w:pPr>
        <w:pStyle w:val="a5"/>
        <w:tabs>
          <w:tab w:val="left" w:pos="1274"/>
          <w:tab w:val="left" w:pos="2194"/>
          <w:tab w:val="left" w:pos="4186"/>
          <w:tab w:val="left" w:pos="7014"/>
          <w:tab w:val="left" w:pos="818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r w:rsidR="009B2CA8" w:rsidRPr="00A556D6">
        <w:rPr>
          <w:sz w:val="28"/>
          <w:szCs w:val="28"/>
        </w:rPr>
        <w:t>Права</w:t>
      </w:r>
      <w:r w:rsidR="008B76FA"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та обов’язки</w:t>
      </w:r>
      <w:r w:rsidR="001F2A3B"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учасників освітнього</w:t>
      </w:r>
      <w:r w:rsidR="001F2A3B"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процесу</w:t>
      </w:r>
      <w:r w:rsidR="001F2A3B"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визначаються</w:t>
      </w:r>
      <w:r w:rsidR="001F2A3B">
        <w:rPr>
          <w:sz w:val="28"/>
          <w:szCs w:val="28"/>
        </w:rPr>
        <w:t xml:space="preserve"> чинним законодавством та цим Статутом.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1F2A3B" w:rsidP="008B76FA">
      <w:pPr>
        <w:pStyle w:val="a5"/>
        <w:tabs>
          <w:tab w:val="left" w:pos="1156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="009B2CA8" w:rsidRPr="00A556D6">
        <w:rPr>
          <w:sz w:val="28"/>
          <w:szCs w:val="28"/>
        </w:rPr>
        <w:t>Учні ліцею</w:t>
      </w:r>
    </w:p>
    <w:p w:rsidR="008A0F50" w:rsidRPr="00A556D6" w:rsidRDefault="009B2CA8" w:rsidP="008B76FA">
      <w:pPr>
        <w:tabs>
          <w:tab w:val="left" w:pos="1134"/>
        </w:tabs>
        <w:ind w:firstLine="709"/>
        <w:rPr>
          <w:sz w:val="28"/>
          <w:szCs w:val="28"/>
        </w:rPr>
      </w:pPr>
      <w:r w:rsidRPr="00A556D6">
        <w:rPr>
          <w:sz w:val="28"/>
          <w:szCs w:val="28"/>
        </w:rPr>
        <w:t>Учні ліцею мають право на: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lastRenderedPageBreak/>
        <w:t>навчання впродовж життя та академічну мобільність;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індивідуальну освітню </w:t>
      </w:r>
      <w:r w:rsidR="001F2A3B" w:rsidRPr="00A556D6">
        <w:rPr>
          <w:sz w:val="28"/>
          <w:szCs w:val="28"/>
        </w:rPr>
        <w:t>траєкторію</w:t>
      </w:r>
      <w:r w:rsidRPr="00A556D6">
        <w:rPr>
          <w:sz w:val="28"/>
          <w:szCs w:val="28"/>
        </w:rPr>
        <w:t xml:space="preserve">, що </w:t>
      </w:r>
      <w:r w:rsidR="001F2A3B" w:rsidRPr="00A556D6">
        <w:rPr>
          <w:sz w:val="28"/>
          <w:szCs w:val="28"/>
        </w:rPr>
        <w:t>реалізується</w:t>
      </w:r>
      <w:r w:rsidRPr="00A556D6">
        <w:rPr>
          <w:sz w:val="28"/>
          <w:szCs w:val="28"/>
        </w:rPr>
        <w:t>, зокрема, через вільний вибір видів, форм i темпу здобуття освіти, закладів освіти i запропонованих ними освітніх програм, навчал</w:t>
      </w:r>
      <w:r w:rsidR="001F2A3B">
        <w:rPr>
          <w:sz w:val="28"/>
          <w:szCs w:val="28"/>
        </w:rPr>
        <w:t>ьн</w:t>
      </w:r>
      <w:r w:rsidRPr="00A556D6">
        <w:rPr>
          <w:sz w:val="28"/>
          <w:szCs w:val="28"/>
        </w:rPr>
        <w:t xml:space="preserve">их дисциплін та рівня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складності, методів i засобів навчання;</w:t>
      </w:r>
    </w:p>
    <w:p w:rsidR="008A0F50" w:rsidRPr="001F2A3B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1F2A3B">
        <w:rPr>
          <w:sz w:val="28"/>
          <w:szCs w:val="28"/>
        </w:rPr>
        <w:t>якісні освітні послуги;</w:t>
      </w:r>
    </w:p>
    <w:p w:rsidR="008A0F50" w:rsidRPr="001F2A3B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1F2A3B">
        <w:rPr>
          <w:sz w:val="28"/>
          <w:szCs w:val="28"/>
        </w:rPr>
        <w:t xml:space="preserve">справедливе та </w:t>
      </w:r>
      <w:r w:rsidR="001F2A3B" w:rsidRPr="001F2A3B">
        <w:rPr>
          <w:sz w:val="28"/>
          <w:szCs w:val="28"/>
        </w:rPr>
        <w:t>об’єктивне</w:t>
      </w:r>
      <w:r w:rsidRPr="001F2A3B">
        <w:rPr>
          <w:sz w:val="28"/>
          <w:szCs w:val="28"/>
        </w:rPr>
        <w:t xml:space="preserve"> оцінювання результатів навчання;</w:t>
      </w:r>
    </w:p>
    <w:p w:rsidR="001F2A3B" w:rsidRPr="001F2A3B" w:rsidRDefault="009D28D7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10664190</wp:posOffset>
                </wp:positionV>
                <wp:extent cx="667385" cy="0"/>
                <wp:effectExtent l="0" t="0" r="0" b="0"/>
                <wp:wrapNone/>
                <wp:docPr id="1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E24A8" id="Line 57" o:spid="_x0000_s1026" style="position:absolute;z-index:487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95pt,839.7pt" to="53.5pt,8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UIFA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" strokecolor="#777" strokeweight=".25403mm">
                <w10:wrap anchorx="page" anchory="page"/>
              </v:line>
            </w:pict>
          </mc:Fallback>
        </mc:AlternateContent>
      </w:r>
      <w:r w:rsidR="001F2A3B" w:rsidRPr="001F2A3B">
        <w:rPr>
          <w:sz w:val="28"/>
          <w:szCs w:val="28"/>
        </w:rPr>
        <w:t>відзначення успіхів у своїй діяльності;</w:t>
      </w:r>
    </w:p>
    <w:p w:rsidR="001F2A3B" w:rsidRPr="001F2A3B" w:rsidRDefault="001F2A3B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proofErr w:type="spellStart"/>
      <w:r w:rsidRPr="001F2A3B">
        <w:rPr>
          <w:sz w:val="28"/>
          <w:szCs w:val="28"/>
        </w:rPr>
        <w:t>свободотворчої</w:t>
      </w:r>
      <w:proofErr w:type="spellEnd"/>
      <w:r w:rsidRPr="001F2A3B">
        <w:rPr>
          <w:sz w:val="28"/>
          <w:szCs w:val="28"/>
        </w:rPr>
        <w:t>, спортивної, оздоровчої, культурної, просвітницької, науково</w:t>
      </w:r>
      <w:r>
        <w:rPr>
          <w:sz w:val="28"/>
          <w:szCs w:val="28"/>
        </w:rPr>
        <w:t>ї</w:t>
      </w:r>
      <w:r w:rsidRPr="001F2A3B">
        <w:rPr>
          <w:sz w:val="28"/>
          <w:szCs w:val="28"/>
        </w:rPr>
        <w:t xml:space="preserve"> i науково</w:t>
      </w:r>
      <w:r>
        <w:rPr>
          <w:sz w:val="28"/>
          <w:szCs w:val="28"/>
        </w:rPr>
        <w:t>-</w:t>
      </w:r>
      <w:r w:rsidRPr="001F2A3B">
        <w:rPr>
          <w:sz w:val="28"/>
          <w:szCs w:val="28"/>
        </w:rPr>
        <w:t>технічно</w:t>
      </w:r>
      <w:r>
        <w:rPr>
          <w:sz w:val="28"/>
          <w:szCs w:val="28"/>
        </w:rPr>
        <w:t>ї</w:t>
      </w:r>
      <w:r w:rsidRPr="001F2A3B">
        <w:rPr>
          <w:sz w:val="28"/>
          <w:szCs w:val="28"/>
        </w:rPr>
        <w:t xml:space="preserve"> діяльності тощо</w:t>
      </w:r>
      <w:r>
        <w:rPr>
          <w:sz w:val="28"/>
          <w:szCs w:val="28"/>
        </w:rPr>
        <w:t>;</w:t>
      </w:r>
    </w:p>
    <w:p w:rsidR="001F2A3B" w:rsidRPr="00A556D6" w:rsidRDefault="001F2A3B" w:rsidP="008B76F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безпечні та нешкідливі умови навчання, </w:t>
      </w:r>
      <w:r>
        <w:rPr>
          <w:sz w:val="28"/>
          <w:szCs w:val="28"/>
        </w:rPr>
        <w:t>утримання і праці;</w:t>
      </w:r>
    </w:p>
    <w:p w:rsidR="001F2A3B" w:rsidRPr="00A556D6" w:rsidRDefault="001F2A3B" w:rsidP="008B76FA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повагу людської гідності;</w:t>
      </w:r>
    </w:p>
    <w:p w:rsidR="001F2A3B" w:rsidRPr="00A556D6" w:rsidRDefault="001F2A3B" w:rsidP="008B76FA">
      <w:pPr>
        <w:pStyle w:val="a5"/>
        <w:numPr>
          <w:ilvl w:val="0"/>
          <w:numId w:val="20"/>
        </w:numPr>
        <w:tabs>
          <w:tab w:val="left" w:pos="92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захист під час освітнього процесу від </w:t>
      </w:r>
      <w:r>
        <w:rPr>
          <w:sz w:val="28"/>
          <w:szCs w:val="28"/>
        </w:rPr>
        <w:t>приниження честі та гідності, будь-</w:t>
      </w:r>
      <w:r w:rsidRPr="00A556D6">
        <w:rPr>
          <w:sz w:val="28"/>
          <w:szCs w:val="28"/>
        </w:rPr>
        <w:t xml:space="preserve">яких форм насильства та експлуатації, </w:t>
      </w:r>
      <w:r>
        <w:rPr>
          <w:sz w:val="28"/>
          <w:szCs w:val="28"/>
        </w:rPr>
        <w:t>дискримінації</w:t>
      </w:r>
      <w:r w:rsidRPr="00A556D6">
        <w:rPr>
          <w:sz w:val="28"/>
          <w:szCs w:val="28"/>
        </w:rPr>
        <w:t xml:space="preserve"> за будь-якою ознакою, пропаганди та агітації, що завдають шкоди здоров’</w:t>
      </w:r>
      <w:r>
        <w:rPr>
          <w:sz w:val="28"/>
          <w:szCs w:val="28"/>
        </w:rPr>
        <w:t>ю</w:t>
      </w:r>
      <w:r w:rsidRPr="00A556D6">
        <w:rPr>
          <w:sz w:val="28"/>
          <w:szCs w:val="28"/>
        </w:rPr>
        <w:t xml:space="preserve"> учнів;</w:t>
      </w:r>
    </w:p>
    <w:p w:rsidR="001F2A3B" w:rsidRPr="00A556D6" w:rsidRDefault="001F2A3B" w:rsidP="008B76FA">
      <w:pPr>
        <w:pStyle w:val="a5"/>
        <w:numPr>
          <w:ilvl w:val="0"/>
          <w:numId w:val="20"/>
        </w:numPr>
        <w:tabs>
          <w:tab w:val="left" w:pos="1149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корист</w:t>
      </w:r>
      <w:r>
        <w:rPr>
          <w:sz w:val="28"/>
          <w:szCs w:val="28"/>
        </w:rPr>
        <w:t>ування бібліотекою, навчальною</w:t>
      </w:r>
      <w:r w:rsidRPr="00A556D6">
        <w:rPr>
          <w:sz w:val="28"/>
          <w:szCs w:val="28"/>
        </w:rPr>
        <w:t>, науковою, виробничою, культурною, спортивною, побутовою, оздоровчо</w:t>
      </w:r>
      <w:r>
        <w:rPr>
          <w:sz w:val="28"/>
          <w:szCs w:val="28"/>
        </w:rPr>
        <w:t>ю</w:t>
      </w:r>
      <w:r w:rsidRPr="00A556D6">
        <w:rPr>
          <w:sz w:val="28"/>
          <w:szCs w:val="28"/>
        </w:rPr>
        <w:t xml:space="preserve"> інфраструктурою закладу освіти та послугами його структурн</w:t>
      </w:r>
      <w:r>
        <w:rPr>
          <w:sz w:val="28"/>
          <w:szCs w:val="28"/>
        </w:rPr>
        <w:t>их</w:t>
      </w:r>
      <w:r w:rsidRPr="00A556D6">
        <w:rPr>
          <w:sz w:val="28"/>
          <w:szCs w:val="28"/>
        </w:rPr>
        <w:t xml:space="preserve"> </w:t>
      </w:r>
      <w:r>
        <w:rPr>
          <w:sz w:val="28"/>
          <w:szCs w:val="28"/>
        </w:rPr>
        <w:t>підрозділів</w:t>
      </w:r>
      <w:r w:rsidRPr="00A556D6">
        <w:rPr>
          <w:sz w:val="28"/>
          <w:szCs w:val="28"/>
        </w:rPr>
        <w:t xml:space="preserve"> у порядку, встановленому закладом освіти відповідно до спеціальних законів</w:t>
      </w:r>
    </w:p>
    <w:p w:rsidR="001F2A3B" w:rsidRPr="00A556D6" w:rsidRDefault="001F2A3B" w:rsidP="008B76FA">
      <w:pPr>
        <w:pStyle w:val="a5"/>
        <w:numPr>
          <w:ilvl w:val="0"/>
          <w:numId w:val="20"/>
        </w:numPr>
        <w:tabs>
          <w:tab w:val="left" w:pos="92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доступ до інформаційних </w:t>
      </w:r>
      <w:r>
        <w:rPr>
          <w:sz w:val="28"/>
          <w:szCs w:val="28"/>
        </w:rPr>
        <w:t>ресурсів і комунікацій, що</w:t>
      </w:r>
      <w:r w:rsidRPr="00A556D6">
        <w:rPr>
          <w:sz w:val="28"/>
          <w:szCs w:val="28"/>
        </w:rPr>
        <w:t xml:space="preserve"> використовуються в освітньому процесі та науковій діяльності;</w:t>
      </w:r>
    </w:p>
    <w:p w:rsidR="001F2A3B" w:rsidRPr="00A556D6" w:rsidRDefault="001F2A3B" w:rsidP="008B76FA">
      <w:pPr>
        <w:pStyle w:val="a5"/>
        <w:numPr>
          <w:ilvl w:val="0"/>
          <w:numId w:val="20"/>
        </w:numPr>
        <w:tabs>
          <w:tab w:val="left" w:pos="929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особисту a6o через своїх законних представ</w:t>
      </w:r>
      <w:r>
        <w:rPr>
          <w:sz w:val="28"/>
          <w:szCs w:val="28"/>
        </w:rPr>
        <w:t>н</w:t>
      </w:r>
      <w:r w:rsidRPr="00A556D6">
        <w:rPr>
          <w:sz w:val="28"/>
          <w:szCs w:val="28"/>
        </w:rPr>
        <w:t>иків участь у громадському самоврядуванні та управлінні ліцею;</w:t>
      </w:r>
    </w:p>
    <w:p w:rsidR="001F2A3B" w:rsidRPr="00A556D6" w:rsidRDefault="001F2A3B" w:rsidP="008B76FA">
      <w:pPr>
        <w:pStyle w:val="a5"/>
        <w:numPr>
          <w:ilvl w:val="0"/>
          <w:numId w:val="20"/>
        </w:numPr>
        <w:tabs>
          <w:tab w:val="left" w:pos="102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учні мають право на отримання додатк</w:t>
      </w:r>
      <w:r>
        <w:rPr>
          <w:sz w:val="28"/>
          <w:szCs w:val="28"/>
        </w:rPr>
        <w:t>о</w:t>
      </w:r>
      <w:r w:rsidRPr="00A556D6">
        <w:rPr>
          <w:sz w:val="28"/>
          <w:szCs w:val="28"/>
        </w:rPr>
        <w:t xml:space="preserve">вих індивідуальних та/або групових консультацій та/або </w:t>
      </w:r>
      <w:r>
        <w:rPr>
          <w:sz w:val="28"/>
          <w:szCs w:val="28"/>
        </w:rPr>
        <w:t>занять</w:t>
      </w:r>
      <w:r w:rsidRPr="00A556D6">
        <w:rPr>
          <w:sz w:val="28"/>
          <w:szCs w:val="28"/>
        </w:rPr>
        <w:t xml:space="preserve"> з навчальних предметів, з яких проводиться державна підсумкова атестація на відповідному рівні загальної середньої освіти, та з яких рівень досягнутих результатів навчання менше середнього рівня результатів навчання у</w:t>
      </w:r>
      <w:r>
        <w:rPr>
          <w:sz w:val="28"/>
          <w:szCs w:val="28"/>
        </w:rPr>
        <w:t>чнів відповідного року навчання;</w:t>
      </w:r>
    </w:p>
    <w:p w:rsidR="008A0F50" w:rsidRPr="001F2A3B" w:rsidRDefault="001F2A3B" w:rsidP="008B76FA">
      <w:pPr>
        <w:pStyle w:val="a5"/>
        <w:numPr>
          <w:ilvl w:val="0"/>
          <w:numId w:val="20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інші необхідні умови для здобут</w:t>
      </w:r>
      <w:r>
        <w:rPr>
          <w:sz w:val="28"/>
          <w:szCs w:val="28"/>
        </w:rPr>
        <w:t>т</w:t>
      </w:r>
      <w:r w:rsidRPr="00A556D6">
        <w:rPr>
          <w:sz w:val="28"/>
          <w:szCs w:val="28"/>
        </w:rPr>
        <w:t xml:space="preserve">я освіти, у тому числі для осіб з особливими освітніми потребами та із </w:t>
      </w:r>
      <w:r>
        <w:rPr>
          <w:sz w:val="28"/>
          <w:szCs w:val="28"/>
        </w:rPr>
        <w:t>соціально</w:t>
      </w:r>
      <w:r w:rsidRPr="00A556D6">
        <w:rPr>
          <w:sz w:val="28"/>
          <w:szCs w:val="28"/>
        </w:rPr>
        <w:t xml:space="preserve"> незахищених верств населення.</w:t>
      </w:r>
    </w:p>
    <w:p w:rsidR="008A0F50" w:rsidRPr="00A556D6" w:rsidRDefault="009B2CA8" w:rsidP="008B76FA">
      <w:pPr>
        <w:pStyle w:val="a3"/>
        <w:ind w:firstLine="709"/>
      </w:pPr>
      <w:r w:rsidRPr="00A556D6">
        <w:t>Учні ліцею зобов’язані:</w:t>
      </w:r>
    </w:p>
    <w:p w:rsidR="001F2A3B" w:rsidRPr="001F2A3B" w:rsidRDefault="009B2CA8" w:rsidP="008B76FA">
      <w:pPr>
        <w:pStyle w:val="a5"/>
        <w:numPr>
          <w:ilvl w:val="0"/>
          <w:numId w:val="19"/>
        </w:numPr>
        <w:tabs>
          <w:tab w:val="left" w:pos="995"/>
        </w:tabs>
        <w:ind w:left="0" w:right="-7" w:firstLine="709"/>
        <w:rPr>
          <w:sz w:val="28"/>
          <w:szCs w:val="28"/>
        </w:rPr>
      </w:pPr>
      <w:r w:rsidRPr="001F2A3B">
        <w:rPr>
          <w:sz w:val="28"/>
          <w:szCs w:val="28"/>
        </w:rPr>
        <w:t>виконувати вимоги освітньої програми (і</w:t>
      </w:r>
      <w:r w:rsidR="001F2A3B" w:rsidRPr="001F2A3B">
        <w:rPr>
          <w:sz w:val="28"/>
          <w:szCs w:val="28"/>
        </w:rPr>
        <w:t>н</w:t>
      </w:r>
      <w:r w:rsidRPr="001F2A3B">
        <w:rPr>
          <w:sz w:val="28"/>
          <w:szCs w:val="28"/>
        </w:rPr>
        <w:t>дивідуального навчального плану за його наявності), дотримуючись принципу академічної доброчесності, та досягти результатів навчання, передбачен</w:t>
      </w:r>
      <w:r w:rsidR="001F2A3B" w:rsidRPr="001F2A3B">
        <w:rPr>
          <w:sz w:val="28"/>
          <w:szCs w:val="28"/>
        </w:rPr>
        <w:t>их</w:t>
      </w:r>
      <w:r w:rsidRPr="001F2A3B">
        <w:rPr>
          <w:sz w:val="28"/>
          <w:szCs w:val="28"/>
        </w:rPr>
        <w:t xml:space="preserve"> стандартом освіти для відповідного рівня освіти;</w:t>
      </w:r>
    </w:p>
    <w:p w:rsidR="001F2A3B" w:rsidRPr="001F2A3B" w:rsidRDefault="009B2CA8" w:rsidP="008B76FA">
      <w:pPr>
        <w:pStyle w:val="a5"/>
        <w:numPr>
          <w:ilvl w:val="0"/>
          <w:numId w:val="19"/>
        </w:numPr>
        <w:tabs>
          <w:tab w:val="left" w:pos="995"/>
        </w:tabs>
        <w:ind w:left="0" w:right="-7" w:firstLine="709"/>
        <w:rPr>
          <w:b/>
        </w:rPr>
      </w:pPr>
      <w:r w:rsidRPr="001F2A3B">
        <w:rPr>
          <w:sz w:val="28"/>
          <w:szCs w:val="28"/>
        </w:rPr>
        <w:t>поважати</w:t>
      </w:r>
      <w:r w:rsidRPr="001F2A3B">
        <w:rPr>
          <w:b/>
          <w:sz w:val="28"/>
          <w:szCs w:val="28"/>
        </w:rPr>
        <w:t xml:space="preserve"> </w:t>
      </w:r>
      <w:r w:rsidRPr="001F2A3B">
        <w:rPr>
          <w:sz w:val="28"/>
          <w:szCs w:val="28"/>
        </w:rPr>
        <w:t>гідність, права, свободи та зако</w:t>
      </w:r>
      <w:r w:rsidR="001F2A3B">
        <w:rPr>
          <w:sz w:val="28"/>
          <w:szCs w:val="28"/>
        </w:rPr>
        <w:t>н</w:t>
      </w:r>
      <w:r w:rsidRPr="001F2A3B">
        <w:rPr>
          <w:sz w:val="28"/>
          <w:szCs w:val="28"/>
        </w:rPr>
        <w:t>ні інтереси</w:t>
      </w:r>
      <w:r w:rsidRPr="001F2A3B">
        <w:rPr>
          <w:b/>
          <w:sz w:val="28"/>
          <w:szCs w:val="28"/>
        </w:rPr>
        <w:t xml:space="preserve"> </w:t>
      </w:r>
      <w:r w:rsidRPr="001F2A3B">
        <w:rPr>
          <w:sz w:val="28"/>
          <w:szCs w:val="28"/>
        </w:rPr>
        <w:t>всіх учасників освітнього процесу, дотримуватися етичних норм;</w:t>
      </w:r>
      <w:r w:rsidR="001F2A3B">
        <w:rPr>
          <w:sz w:val="28"/>
          <w:szCs w:val="28"/>
        </w:rPr>
        <w:t xml:space="preserve"> </w:t>
      </w:r>
    </w:p>
    <w:p w:rsidR="001F2A3B" w:rsidRPr="001F2A3B" w:rsidRDefault="00363A4E" w:rsidP="008B76FA">
      <w:pPr>
        <w:pStyle w:val="a5"/>
        <w:numPr>
          <w:ilvl w:val="0"/>
          <w:numId w:val="19"/>
        </w:numPr>
        <w:tabs>
          <w:tab w:val="left" w:pos="995"/>
        </w:tabs>
        <w:ind w:left="0" w:right="-7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відповідально</w:t>
      </w:r>
      <w:proofErr w:type="spellEnd"/>
      <w:r>
        <w:rPr>
          <w:sz w:val="28"/>
          <w:szCs w:val="28"/>
        </w:rPr>
        <w:t xml:space="preserve"> та дбайливо</w:t>
      </w:r>
      <w:r w:rsidR="009B2CA8" w:rsidRPr="001F2A3B">
        <w:rPr>
          <w:sz w:val="28"/>
          <w:szCs w:val="28"/>
        </w:rPr>
        <w:t xml:space="preserve"> ставитися до </w:t>
      </w:r>
      <w:r>
        <w:rPr>
          <w:sz w:val="28"/>
          <w:szCs w:val="28"/>
        </w:rPr>
        <w:t>власного здоров’я</w:t>
      </w:r>
      <w:r w:rsidR="009B2CA8" w:rsidRPr="001F2A3B">
        <w:rPr>
          <w:sz w:val="28"/>
          <w:szCs w:val="28"/>
        </w:rPr>
        <w:t xml:space="preserve">, </w:t>
      </w:r>
      <w:r>
        <w:rPr>
          <w:sz w:val="28"/>
          <w:szCs w:val="28"/>
        </w:rPr>
        <w:t>здоров’я</w:t>
      </w:r>
      <w:r w:rsidR="001F2A3B" w:rsidRPr="001F2A3B">
        <w:rPr>
          <w:b/>
          <w:sz w:val="28"/>
          <w:szCs w:val="28"/>
        </w:rPr>
        <w:t xml:space="preserve"> </w:t>
      </w:r>
      <w:r w:rsidR="009B2CA8" w:rsidRPr="001F2A3B">
        <w:rPr>
          <w:sz w:val="28"/>
          <w:szCs w:val="28"/>
        </w:rPr>
        <w:t>оточуючих, довкілля;</w:t>
      </w:r>
      <w:r w:rsidR="001F2A3B" w:rsidRPr="001F2A3B">
        <w:rPr>
          <w:sz w:val="28"/>
          <w:szCs w:val="28"/>
        </w:rPr>
        <w:t xml:space="preserve"> </w:t>
      </w:r>
    </w:p>
    <w:p w:rsidR="008A0F50" w:rsidRPr="001F2A3B" w:rsidRDefault="009B2CA8" w:rsidP="008B76FA">
      <w:pPr>
        <w:pStyle w:val="a5"/>
        <w:numPr>
          <w:ilvl w:val="0"/>
          <w:numId w:val="19"/>
        </w:numPr>
        <w:tabs>
          <w:tab w:val="left" w:pos="995"/>
        </w:tabs>
        <w:ind w:left="0" w:right="-7" w:firstLine="709"/>
        <w:rPr>
          <w:sz w:val="28"/>
          <w:szCs w:val="28"/>
        </w:rPr>
      </w:pPr>
      <w:r w:rsidRPr="001F2A3B">
        <w:rPr>
          <w:sz w:val="28"/>
          <w:szCs w:val="28"/>
        </w:rPr>
        <w:t>дотримуватися цього Статуту, правил внутр</w:t>
      </w:r>
      <w:r w:rsidR="00363A4E">
        <w:rPr>
          <w:sz w:val="28"/>
          <w:szCs w:val="28"/>
        </w:rPr>
        <w:t>і</w:t>
      </w:r>
      <w:r w:rsidRPr="001F2A3B">
        <w:rPr>
          <w:sz w:val="28"/>
          <w:szCs w:val="28"/>
        </w:rPr>
        <w:t>шнього розпорядку ліцею, а також умов договору про наданн</w:t>
      </w:r>
      <w:r w:rsidR="00363A4E">
        <w:rPr>
          <w:sz w:val="28"/>
          <w:szCs w:val="28"/>
        </w:rPr>
        <w:t>я</w:t>
      </w:r>
      <w:r w:rsidRPr="001F2A3B">
        <w:rPr>
          <w:sz w:val="28"/>
          <w:szCs w:val="28"/>
        </w:rPr>
        <w:t xml:space="preserve"> освітніх послуг (</w:t>
      </w:r>
      <w:r w:rsidR="00363A4E">
        <w:rPr>
          <w:sz w:val="28"/>
          <w:szCs w:val="28"/>
        </w:rPr>
        <w:t>з</w:t>
      </w:r>
      <w:r w:rsidRPr="001F2A3B">
        <w:rPr>
          <w:sz w:val="28"/>
          <w:szCs w:val="28"/>
        </w:rPr>
        <w:t>а його наявності).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Учням можуть надаватися матеріальна доп</w:t>
      </w:r>
      <w:r w:rsidR="00363A4E">
        <w:t>о</w:t>
      </w:r>
      <w:r w:rsidRPr="00A556D6">
        <w:t>мога, академічні стипенд</w:t>
      </w:r>
      <w:r w:rsidR="00363A4E">
        <w:t>ії</w:t>
      </w:r>
      <w:r w:rsidRPr="00A556D6">
        <w:t>, соціальні стипенді</w:t>
      </w:r>
      <w:r w:rsidR="00363A4E">
        <w:t>ї</w:t>
      </w:r>
      <w:r w:rsidRPr="00A556D6">
        <w:t xml:space="preserve"> за рахунок </w:t>
      </w:r>
      <w:r w:rsidR="00363A4E">
        <w:t>к</w:t>
      </w:r>
      <w:r w:rsidRPr="00A556D6">
        <w:t>оштів держ</w:t>
      </w:r>
      <w:r w:rsidR="00363A4E">
        <w:t>а</w:t>
      </w:r>
      <w:r w:rsidRPr="00A556D6">
        <w:t xml:space="preserve">вного бюджету, місцевих бюджетів, </w:t>
      </w:r>
      <w:r w:rsidR="00363A4E">
        <w:t>коштів</w:t>
      </w:r>
      <w:r w:rsidRPr="00A556D6">
        <w:t xml:space="preserve"> юридичних та/або фізичних осіб, інших джерел, не заборо</w:t>
      </w:r>
      <w:r w:rsidR="00363A4E">
        <w:t>н</w:t>
      </w:r>
      <w:r w:rsidRPr="00A556D6">
        <w:t xml:space="preserve">ених </w:t>
      </w:r>
      <w:r w:rsidRPr="00A556D6">
        <w:lastRenderedPageBreak/>
        <w:t>законодавством.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Уповноважений орган визнача</w:t>
      </w:r>
      <w:r w:rsidR="00363A4E">
        <w:t>є</w:t>
      </w:r>
      <w:r w:rsidRPr="00A556D6">
        <w:t xml:space="preserve"> порядок </w:t>
      </w:r>
      <w:r w:rsidR="00363A4E">
        <w:t>підвезення</w:t>
      </w:r>
      <w:r w:rsidRPr="00A556D6">
        <w:t xml:space="preserve"> учнів до місця навчання та у зворотному напрямку (до місця проживан</w:t>
      </w:r>
      <w:r w:rsidR="00363A4E">
        <w:t>н</w:t>
      </w:r>
      <w:r w:rsidRPr="00A556D6">
        <w:t>я) та забезпечу</w:t>
      </w:r>
      <w:r w:rsidR="00363A4E">
        <w:t>є</w:t>
      </w:r>
      <w:r w:rsidRPr="00A556D6">
        <w:t xml:space="preserve"> його за кошти відповідних бюджетів.</w:t>
      </w:r>
    </w:p>
    <w:p w:rsidR="008A0F50" w:rsidRDefault="009B2CA8" w:rsidP="008B76FA">
      <w:pPr>
        <w:pStyle w:val="a3"/>
        <w:ind w:right="-7" w:firstLine="709"/>
      </w:pPr>
      <w:r w:rsidRPr="00A556D6">
        <w:t>Особи з особливим</w:t>
      </w:r>
      <w:r w:rsidR="00363A4E">
        <w:t>и</w:t>
      </w:r>
      <w:r w:rsidRPr="00A556D6">
        <w:t xml:space="preserve"> освітніми потребами з</w:t>
      </w:r>
      <w:r w:rsidR="00363A4E">
        <w:t>а</w:t>
      </w:r>
      <w:r w:rsidRPr="00A556D6">
        <w:t xml:space="preserve">безпечуються допоміжними засобами для навчання в порядку, встановленому </w:t>
      </w:r>
      <w:r w:rsidR="00363A4E">
        <w:t>к</w:t>
      </w:r>
      <w:r w:rsidRPr="00A556D6">
        <w:t>абінетом Міністрів України.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Харчування учнів у ліцеї </w:t>
      </w:r>
      <w:r w:rsidR="00DF1C2E" w:rsidRPr="00A556D6">
        <w:t>здійснюється</w:t>
      </w:r>
      <w:r w:rsidRPr="00A556D6">
        <w:t xml:space="preserve"> відпо</w:t>
      </w:r>
      <w:r w:rsidR="00DF1C2E">
        <w:t xml:space="preserve">відно </w:t>
      </w:r>
      <w:r w:rsidRPr="00A556D6">
        <w:t xml:space="preserve">до Закону України </w:t>
      </w:r>
      <w:r w:rsidR="00DF1C2E">
        <w:t>«</w:t>
      </w:r>
      <w:r w:rsidRPr="00A556D6">
        <w:t>Про освіту</w:t>
      </w:r>
      <w:r w:rsidR="00DF1C2E">
        <w:t>»</w:t>
      </w:r>
      <w:r w:rsidRPr="00A556D6">
        <w:t xml:space="preserve"> та інших актів за</w:t>
      </w:r>
      <w:r w:rsidR="00DF1C2E">
        <w:t>к</w:t>
      </w:r>
      <w:r w:rsidRPr="00A556D6">
        <w:t>онодавства. Відпо</w:t>
      </w:r>
      <w:r w:rsidR="00DF1C2E">
        <w:t>відальність</w:t>
      </w:r>
      <w:r w:rsidRPr="00A556D6">
        <w:t xml:space="preserve"> за організацію харчування учнів, додержання вимог санітарного </w:t>
      </w:r>
      <w:r w:rsidR="00DF1C2E">
        <w:t>закон</w:t>
      </w:r>
      <w:r w:rsidRPr="00A556D6">
        <w:t>одавства, законодавства про безпечніс</w:t>
      </w:r>
      <w:r w:rsidR="00DF1C2E">
        <w:t>ть та якість харчових продуктів покладається</w:t>
      </w:r>
      <w:r w:rsidRPr="00A556D6">
        <w:t xml:space="preserve"> на уповноважений орган та директора ліцею. Норми та порядок </w:t>
      </w:r>
      <w:r w:rsidR="00DF1C2E">
        <w:t xml:space="preserve">організації </w:t>
      </w:r>
      <w:r w:rsidRPr="00A556D6">
        <w:t>харчування учнів у ліцеї встановлюються Кабінетом Міністрів Украї</w:t>
      </w:r>
      <w:r w:rsidR="00DF1C2E">
        <w:t>ни</w:t>
      </w:r>
      <w:r w:rsidRPr="00A556D6">
        <w:t>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Залучення учнів під час освітнього проц</w:t>
      </w:r>
      <w:r w:rsidR="00DF1C2E">
        <w:t>есу</w:t>
      </w:r>
      <w:r w:rsidRPr="00A556D6">
        <w:t xml:space="preserve"> до виконання робіт чи до участі у захода</w:t>
      </w:r>
      <w:r w:rsidR="00DF1C2E">
        <w:t>х, не пов’язаних з реалізацією освітньої програми</w:t>
      </w:r>
      <w:r w:rsidRPr="00A556D6">
        <w:t xml:space="preserve">, </w:t>
      </w:r>
      <w:r w:rsidR="00DF1C2E" w:rsidRPr="00A556D6">
        <w:t>забороняється</w:t>
      </w:r>
      <w:r w:rsidRPr="00A556D6">
        <w:t xml:space="preserve">, крім випадків, передбачених </w:t>
      </w:r>
      <w:r w:rsidR="00DF1C2E">
        <w:t>рішення</w:t>
      </w:r>
      <w:r w:rsidRPr="00A556D6">
        <w:t>м Кабінету Міністрів України.</w:t>
      </w:r>
    </w:p>
    <w:p w:rsidR="008A0F50" w:rsidRPr="00A556D6" w:rsidRDefault="00DF1C2E" w:rsidP="008B76FA">
      <w:pPr>
        <w:pStyle w:val="a3"/>
        <w:ind w:right="-7" w:firstLine="709"/>
      </w:pPr>
      <w:r w:rsidRPr="00A556D6">
        <w:t>Забороняється</w:t>
      </w:r>
      <w:r w:rsidR="009B2CA8" w:rsidRPr="00A556D6">
        <w:t xml:space="preserve"> залучати учнів до участі в заходах, організованих не передбаченими законами во</w:t>
      </w:r>
      <w:r>
        <w:t>є</w:t>
      </w:r>
      <w:r w:rsidR="009B2CA8" w:rsidRPr="00A556D6">
        <w:t>нізованими фор</w:t>
      </w:r>
      <w:r>
        <w:t>муваннями</w:t>
      </w:r>
      <w:r w:rsidR="009B2CA8" w:rsidRPr="00A556D6">
        <w:t xml:space="preserve"> а також політичними партіями, релігійними організаціями (об’</w:t>
      </w:r>
      <w:r>
        <w:t>єднаннями)</w:t>
      </w:r>
      <w:r w:rsidR="009B2CA8" w:rsidRPr="00A556D6">
        <w:t xml:space="preserve"> крім випадків, визначених статтею 31 Закону України </w:t>
      </w:r>
      <w:r>
        <w:t>«</w:t>
      </w:r>
      <w:r w:rsidR="009B2CA8" w:rsidRPr="00A556D6">
        <w:t>Про освіту</w:t>
      </w:r>
      <w:r>
        <w:t>»</w:t>
      </w:r>
      <w:r w:rsidR="009B2CA8" w:rsidRPr="00A556D6">
        <w:t>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Залуча</w:t>
      </w:r>
      <w:r w:rsidR="00160666">
        <w:t>ти учнів, які не досягли повнолі</w:t>
      </w:r>
      <w:r w:rsidRPr="00A556D6">
        <w:t>ття, до участі у</w:t>
      </w:r>
      <w:r w:rsidR="00160666">
        <w:t xml:space="preserve"> </w:t>
      </w:r>
      <w:r w:rsidRPr="00A556D6">
        <w:t xml:space="preserve">заходах, організованих громадськими </w:t>
      </w:r>
      <w:r w:rsidR="00160666" w:rsidRPr="00A556D6">
        <w:t>об’єднаннями</w:t>
      </w:r>
      <w:r w:rsidRPr="00A556D6">
        <w:t>, дозво</w:t>
      </w:r>
      <w:r w:rsidR="00160666">
        <w:t>л</w:t>
      </w:r>
      <w:r w:rsidRPr="00A556D6">
        <w:t>я</w:t>
      </w:r>
      <w:r w:rsidR="00160666">
        <w:t>єть</w:t>
      </w:r>
      <w:r w:rsidRPr="00A556D6">
        <w:t>ся виключно за згодою їхніх батьків.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Будь-яке </w:t>
      </w:r>
      <w:r w:rsidR="00086CB3" w:rsidRPr="00A556D6">
        <w:t>примушування</w:t>
      </w:r>
      <w:r w:rsidRPr="00A556D6">
        <w:t xml:space="preserve"> учнів до вступу до будь-яких громадських </w:t>
      </w:r>
      <w:r w:rsidR="00086CB3" w:rsidRPr="00A556D6">
        <w:t>об’єднань</w:t>
      </w:r>
      <w:r w:rsidRPr="00A556D6">
        <w:t xml:space="preserve">, </w:t>
      </w:r>
      <w:r w:rsidR="00086CB3" w:rsidRPr="00A556D6">
        <w:t>воєнізованих</w:t>
      </w:r>
      <w:r w:rsidRPr="00A556D6">
        <w:t xml:space="preserve"> формувань, політичних партій (</w:t>
      </w:r>
      <w:r w:rsidR="00086CB3" w:rsidRPr="00A556D6">
        <w:t>об’єднань</w:t>
      </w:r>
      <w:r w:rsidRPr="00A556D6">
        <w:t xml:space="preserve">), релігійних організацій </w:t>
      </w:r>
      <w:r w:rsidR="00086CB3" w:rsidRPr="00A556D6">
        <w:t>забороняється</w:t>
      </w:r>
      <w:r w:rsidRPr="00A556D6">
        <w:t>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086CB3" w:rsidP="008B76FA">
      <w:pPr>
        <w:pStyle w:val="a5"/>
        <w:tabs>
          <w:tab w:val="left" w:pos="1183"/>
        </w:tabs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="005570BC">
        <w:rPr>
          <w:sz w:val="28"/>
          <w:szCs w:val="28"/>
        </w:rPr>
        <w:t>Здоров’я учнів ліцею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Ліцей </w:t>
      </w:r>
      <w:r w:rsidR="00086CB3" w:rsidRPr="00A556D6">
        <w:t>створює</w:t>
      </w:r>
      <w:r w:rsidRPr="00A556D6">
        <w:t xml:space="preserve"> безпечне </w:t>
      </w:r>
      <w:r w:rsidR="00086CB3" w:rsidRPr="00A556D6">
        <w:t>освітнє</w:t>
      </w:r>
      <w:r w:rsidRPr="00A556D6">
        <w:t xml:space="preserve"> середовище з метою забезпечення належних i безпечних умов навчання, виховання, розвитку учнів, а також </w:t>
      </w:r>
      <w:r w:rsidR="00086CB3" w:rsidRPr="00A556D6">
        <w:t>формує</w:t>
      </w:r>
      <w:r w:rsidRPr="00A556D6">
        <w:t xml:space="preserve"> у них </w:t>
      </w:r>
      <w:r w:rsidR="00086CB3" w:rsidRPr="00A556D6">
        <w:t>гігієнічні</w:t>
      </w:r>
      <w:r w:rsidRPr="00A556D6">
        <w:t xml:space="preserve"> навички та засади </w:t>
      </w:r>
      <w:r w:rsidR="00086CB3" w:rsidRPr="00A556D6">
        <w:t>здорового</w:t>
      </w:r>
      <w:r w:rsidRPr="00A556D6">
        <w:t xml:space="preserve"> способу життя.</w:t>
      </w:r>
    </w:p>
    <w:p w:rsidR="008A0F50" w:rsidRPr="00A556D6" w:rsidRDefault="009B2CA8" w:rsidP="008B76FA">
      <w:pPr>
        <w:pStyle w:val="a3"/>
        <w:ind w:firstLine="709"/>
      </w:pPr>
      <w:r w:rsidRPr="00A556D6">
        <w:t>Учні забезпечуються медичним обслуговуванням, що здійсню</w:t>
      </w:r>
      <w:r w:rsidR="00086CB3">
        <w:t>є</w:t>
      </w:r>
      <w:r w:rsidRPr="00A556D6">
        <w:t>ть</w:t>
      </w:r>
      <w:r w:rsidR="00086CB3">
        <w:t>с</w:t>
      </w:r>
      <w:r w:rsidRPr="00A556D6">
        <w:t xml:space="preserve">я </w:t>
      </w:r>
      <w:r w:rsidR="00086CB3">
        <w:t xml:space="preserve">сестрою </w:t>
      </w:r>
      <w:r w:rsidR="00086CB3" w:rsidRPr="00A556D6">
        <w:t>медичн</w:t>
      </w:r>
      <w:r w:rsidR="00086CB3">
        <w:t>ою, яка</w:t>
      </w:r>
      <w:r w:rsidRPr="00A556D6">
        <w:t xml:space="preserve"> входять до штату </w:t>
      </w:r>
      <w:r w:rsidR="00086CB3" w:rsidRPr="00A556D6">
        <w:t>ліцею</w:t>
      </w:r>
      <w:r w:rsidR="00086CB3">
        <w:t>.</w:t>
      </w:r>
    </w:p>
    <w:p w:rsidR="008A0F50" w:rsidRPr="00A556D6" w:rsidRDefault="009B2CA8" w:rsidP="008B76FA">
      <w:pPr>
        <w:pStyle w:val="a3"/>
        <w:ind w:firstLine="709"/>
      </w:pPr>
      <w:r w:rsidRPr="00A556D6">
        <w:t>Заклади охорони здоро</w:t>
      </w:r>
      <w:r w:rsidR="00086CB3">
        <w:t>в’я спільно з уповноваж</w:t>
      </w:r>
      <w:r w:rsidRPr="00A556D6">
        <w:t>еним органо</w:t>
      </w:r>
      <w:r w:rsidR="00086CB3">
        <w:t>м</w:t>
      </w:r>
      <w:r w:rsidRPr="00A556D6">
        <w:t xml:space="preserve"> та органами</w:t>
      </w:r>
      <w:r w:rsidR="00086CB3">
        <w:t xml:space="preserve"> </w:t>
      </w:r>
      <w:r w:rsidRPr="00A556D6">
        <w:t xml:space="preserve">охорони здоров’я щороку забезпечують </w:t>
      </w:r>
      <w:r w:rsidR="00086CB3" w:rsidRPr="00A556D6">
        <w:t>безоплатне</w:t>
      </w:r>
      <w:r w:rsidRPr="00A556D6">
        <w:t xml:space="preserve"> проведення медичного огляду учнів, моніторинг стану з</w:t>
      </w:r>
      <w:r w:rsidR="00086CB3">
        <w:t>доров’я, здійснення лікувально-</w:t>
      </w:r>
      <w:r w:rsidRPr="00A556D6">
        <w:t>профілактичних заходів у ліцеї.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Контроль за охороною здоров’я та якістю харчування учнів </w:t>
      </w:r>
      <w:r w:rsidR="00086CB3" w:rsidRPr="00A556D6">
        <w:t>здійснюється</w:t>
      </w:r>
      <w:r w:rsidRPr="00A556D6">
        <w:t xml:space="preserve"> відповідно до законодавства.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086CB3" w:rsidP="008B76FA">
      <w:pPr>
        <w:pStyle w:val="a5"/>
        <w:tabs>
          <w:tab w:val="left" w:pos="1179"/>
        </w:tabs>
        <w:ind w:left="709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="009B2CA8" w:rsidRPr="00A556D6">
        <w:rPr>
          <w:sz w:val="28"/>
          <w:szCs w:val="28"/>
        </w:rPr>
        <w:t>Педагогічні працівники ліцею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На посади пе</w:t>
      </w:r>
      <w:r w:rsidR="00086CB3">
        <w:t>дагогічних працівників ліцею при</w:t>
      </w:r>
      <w:r w:rsidRPr="00A556D6">
        <w:t>ймаються особи, які мають педагогічну освіту, ви</w:t>
      </w:r>
      <w:r w:rsidR="00086CB3">
        <w:t>щ</w:t>
      </w:r>
      <w:r w:rsidRPr="00A556D6">
        <w:t>у освіту та/або профе</w:t>
      </w:r>
      <w:r w:rsidR="00086CB3">
        <w:t>с</w:t>
      </w:r>
      <w:r w:rsidRPr="00A556D6">
        <w:t>ійну кваліфікацію, вільно володіють державною мовою (для громадян Украї</w:t>
      </w:r>
      <w:r w:rsidR="00086CB3">
        <w:t>ни</w:t>
      </w:r>
      <w:r w:rsidRPr="00A556D6">
        <w:t xml:space="preserve">) </w:t>
      </w:r>
      <w:proofErr w:type="spellStart"/>
      <w:r w:rsidRPr="00A556D6">
        <w:t>a</w:t>
      </w:r>
      <w:r w:rsidR="00086CB3">
        <w:t>б</w:t>
      </w:r>
      <w:r w:rsidRPr="00A556D6">
        <w:t>o</w:t>
      </w:r>
      <w:proofErr w:type="spellEnd"/>
      <w:r w:rsidRPr="00A556D6">
        <w:t xml:space="preserve"> володіють державною мовою (українською) в обсязі, достатньому для </w:t>
      </w:r>
      <w:r w:rsidR="00086CB3" w:rsidRPr="00A556D6">
        <w:t>спілкування</w:t>
      </w:r>
      <w:r w:rsidRPr="00A556D6">
        <w:t xml:space="preserve"> (для іноземців та </w:t>
      </w:r>
      <w:r w:rsidRPr="00A556D6">
        <w:lastRenderedPageBreak/>
        <w:t>осіб без громадянства), моральні якості та фізичн</w:t>
      </w:r>
      <w:r w:rsidR="00086CB3">
        <w:t>и</w:t>
      </w:r>
      <w:r w:rsidRPr="00A556D6">
        <w:t>й i психічний ста</w:t>
      </w:r>
      <w:r w:rsidR="00086CB3">
        <w:t>н</w:t>
      </w:r>
      <w:r w:rsidRPr="00A556D6">
        <w:t xml:space="preserve"> здоров’я яких дозволяють виконувати професійні обов’язки.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Перелік посад педагогічних працівників встановлю</w:t>
      </w:r>
      <w:r w:rsidR="00086CB3">
        <w:t>є</w:t>
      </w:r>
      <w:r w:rsidRPr="00A556D6">
        <w:t>ться Кабінетом Міністрів України.</w:t>
      </w:r>
    </w:p>
    <w:p w:rsidR="008A0F50" w:rsidRDefault="009B2CA8" w:rsidP="008B76FA">
      <w:pPr>
        <w:pStyle w:val="a3"/>
        <w:ind w:right="-7" w:firstLine="709"/>
      </w:pPr>
      <w:r w:rsidRPr="00A556D6">
        <w:t>Педагог</w:t>
      </w:r>
      <w:r w:rsidR="00086CB3">
        <w:t>ічні працівники ліцею приймаються</w:t>
      </w:r>
      <w:r w:rsidRPr="00A556D6">
        <w:t xml:space="preserve"> на роботу за трудовими </w:t>
      </w:r>
      <w:r w:rsidRPr="00A556D6">
        <w:rPr>
          <w:position w:val="1"/>
        </w:rPr>
        <w:t xml:space="preserve">договорами відповідно до вимог </w:t>
      </w:r>
      <w:r w:rsidRPr="00A556D6">
        <w:t>законодавства.</w:t>
      </w:r>
    </w:p>
    <w:p w:rsidR="008A0F50" w:rsidRPr="00A556D6" w:rsidRDefault="009B2CA8" w:rsidP="008B76FA">
      <w:pPr>
        <w:pStyle w:val="a3"/>
        <w:tabs>
          <w:tab w:val="left" w:pos="9498"/>
        </w:tabs>
        <w:ind w:right="-7" w:firstLine="709"/>
      </w:pPr>
      <w:r w:rsidRPr="00A556D6">
        <w:t>Педагогічні працівники ліцею, які дос</w:t>
      </w:r>
      <w:r w:rsidR="00535F80">
        <w:t xml:space="preserve">ягли </w:t>
      </w:r>
      <w:r w:rsidRPr="00A556D6">
        <w:t xml:space="preserve">пенсійного віку та яким </w:t>
      </w:r>
      <w:r w:rsidR="00535F80" w:rsidRPr="00A556D6">
        <w:t>виплачується</w:t>
      </w:r>
      <w:r w:rsidRPr="00A556D6">
        <w:t xml:space="preserve"> пенсія за віком, працюють на </w:t>
      </w:r>
      <w:r w:rsidR="00535F80">
        <w:t>основі</w:t>
      </w:r>
      <w:r w:rsidRPr="00A556D6">
        <w:t xml:space="preserve"> трудових договорів, що укладаються строком від одного до трьох ро</w:t>
      </w:r>
      <w:r w:rsidR="00535F80">
        <w:t>к</w:t>
      </w:r>
      <w:r w:rsidRPr="00A556D6">
        <w:t>ів.</w:t>
      </w:r>
    </w:p>
    <w:p w:rsidR="008A0F50" w:rsidRPr="00A556D6" w:rsidRDefault="009B2CA8" w:rsidP="008B76FA">
      <w:pPr>
        <w:pStyle w:val="a3"/>
        <w:tabs>
          <w:tab w:val="left" w:pos="9498"/>
        </w:tabs>
        <w:ind w:right="-7" w:firstLine="709"/>
      </w:pPr>
      <w:r w:rsidRPr="00A556D6">
        <w:t xml:space="preserve">Ліцей </w:t>
      </w:r>
      <w:r w:rsidR="00CA2936" w:rsidRPr="00A556D6">
        <w:t>самостійно</w:t>
      </w:r>
      <w:r w:rsidRPr="00A556D6">
        <w:t xml:space="preserve"> </w:t>
      </w:r>
      <w:r w:rsidR="00CA2936" w:rsidRPr="00A556D6">
        <w:t>визначає</w:t>
      </w:r>
      <w:r w:rsidRPr="00A556D6">
        <w:t xml:space="preserve"> порядок ук</w:t>
      </w:r>
      <w:r w:rsidR="00CA2936">
        <w:t>л</w:t>
      </w:r>
      <w:r w:rsidRPr="00A556D6">
        <w:t xml:space="preserve">адання трудових договорів, у тому числі строкових, з особами, які приймаються </w:t>
      </w:r>
      <w:r w:rsidR="00CA2936">
        <w:t>на</w:t>
      </w:r>
      <w:r w:rsidRPr="00A556D6">
        <w:t xml:space="preserve"> посади працівників лі</w:t>
      </w:r>
      <w:r w:rsidR="00CA2936">
        <w:t>цею відповідно до законодавства</w:t>
      </w:r>
      <w:r w:rsidRPr="00A556D6">
        <w:t>.</w:t>
      </w:r>
    </w:p>
    <w:p w:rsidR="008A0F50" w:rsidRPr="00A556D6" w:rsidRDefault="009B2CA8" w:rsidP="008B76FA">
      <w:pPr>
        <w:pStyle w:val="a3"/>
        <w:tabs>
          <w:tab w:val="left" w:pos="9498"/>
        </w:tabs>
        <w:ind w:right="-7" w:firstLine="709"/>
      </w:pPr>
      <w:r w:rsidRPr="00A556D6">
        <w:t>Педагогічні працівники мають право на: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академічну свободу, включаючи свободу викладання, свободу від втручання в педагогічну, науково</w:t>
      </w:r>
      <w:r w:rsidR="00CA2936">
        <w:rPr>
          <w:sz w:val="28"/>
          <w:szCs w:val="28"/>
        </w:rPr>
        <w:t>-</w:t>
      </w:r>
      <w:r w:rsidRPr="00A556D6">
        <w:rPr>
          <w:sz w:val="28"/>
          <w:szCs w:val="28"/>
        </w:rPr>
        <w:t>педагогічну та наукову діяльність, вільний вибір форм, методів i засобів навчання, що відпові</w:t>
      </w:r>
      <w:r w:rsidR="004D32F0">
        <w:rPr>
          <w:sz w:val="28"/>
          <w:szCs w:val="28"/>
        </w:rPr>
        <w:t>дають</w:t>
      </w:r>
      <w:r w:rsidRPr="00A556D6">
        <w:rPr>
          <w:sz w:val="28"/>
          <w:szCs w:val="28"/>
        </w:rPr>
        <w:t xml:space="preserve"> освітній програмі;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педагогічну ініціативу;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розроблення та впровадження авторськи</w:t>
      </w:r>
      <w:r w:rsidR="004D32F0">
        <w:rPr>
          <w:sz w:val="28"/>
          <w:szCs w:val="28"/>
        </w:rPr>
        <w:t>х</w:t>
      </w:r>
      <w:r w:rsidRPr="00A556D6">
        <w:rPr>
          <w:sz w:val="28"/>
          <w:szCs w:val="28"/>
        </w:rPr>
        <w:t xml:space="preserve"> </w:t>
      </w:r>
      <w:r w:rsidR="004D32F0">
        <w:rPr>
          <w:sz w:val="28"/>
          <w:szCs w:val="28"/>
        </w:rPr>
        <w:t>нав</w:t>
      </w:r>
      <w:r w:rsidRPr="00A556D6">
        <w:rPr>
          <w:sz w:val="28"/>
          <w:szCs w:val="28"/>
        </w:rPr>
        <w:t xml:space="preserve">чальних програм, </w:t>
      </w:r>
      <w:proofErr w:type="spellStart"/>
      <w:r w:rsidRPr="00A556D6">
        <w:rPr>
          <w:sz w:val="28"/>
          <w:szCs w:val="28"/>
        </w:rPr>
        <w:t>про</w:t>
      </w:r>
      <w:r w:rsidR="004D32F0">
        <w:rPr>
          <w:sz w:val="28"/>
          <w:szCs w:val="28"/>
        </w:rPr>
        <w:t>є</w:t>
      </w:r>
      <w:r w:rsidRPr="00A556D6">
        <w:rPr>
          <w:sz w:val="28"/>
          <w:szCs w:val="28"/>
        </w:rPr>
        <w:t>ктів</w:t>
      </w:r>
      <w:proofErr w:type="spellEnd"/>
      <w:r w:rsidRPr="00A556D6">
        <w:rPr>
          <w:sz w:val="28"/>
          <w:szCs w:val="28"/>
        </w:rPr>
        <w:t xml:space="preserve">, освітніх </w:t>
      </w:r>
      <w:proofErr w:type="spellStart"/>
      <w:r w:rsidRPr="00A556D6">
        <w:rPr>
          <w:sz w:val="28"/>
          <w:szCs w:val="28"/>
        </w:rPr>
        <w:t>методик</w:t>
      </w:r>
      <w:proofErr w:type="spellEnd"/>
      <w:r w:rsidRPr="00A556D6">
        <w:rPr>
          <w:sz w:val="28"/>
          <w:szCs w:val="28"/>
        </w:rPr>
        <w:t xml:space="preserve"> i технологій, методів i засобів, насамперед </w:t>
      </w:r>
      <w:proofErr w:type="spellStart"/>
      <w:r w:rsidRPr="00A556D6">
        <w:rPr>
          <w:sz w:val="28"/>
          <w:szCs w:val="28"/>
        </w:rPr>
        <w:t>методик</w:t>
      </w:r>
      <w:proofErr w:type="spellEnd"/>
      <w:r w:rsidRPr="00A556D6">
        <w:rPr>
          <w:sz w:val="28"/>
          <w:szCs w:val="28"/>
        </w:rPr>
        <w:t xml:space="preserve"> </w:t>
      </w:r>
      <w:proofErr w:type="spellStart"/>
      <w:r w:rsidRPr="00A556D6">
        <w:rPr>
          <w:sz w:val="28"/>
          <w:szCs w:val="28"/>
        </w:rPr>
        <w:t>компетентнісного</w:t>
      </w:r>
      <w:proofErr w:type="spellEnd"/>
      <w:r w:rsidRPr="00A556D6">
        <w:rPr>
          <w:sz w:val="28"/>
          <w:szCs w:val="28"/>
        </w:rPr>
        <w:t xml:space="preserve"> навчання;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5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користування бібліотекою, навчально</w:t>
      </w:r>
      <w:r w:rsidR="004D32F0">
        <w:rPr>
          <w:sz w:val="28"/>
          <w:szCs w:val="28"/>
        </w:rPr>
        <w:t>ю</w:t>
      </w:r>
      <w:r w:rsidRPr="00A556D6">
        <w:rPr>
          <w:sz w:val="28"/>
          <w:szCs w:val="28"/>
        </w:rPr>
        <w:t>, науковою, виробничою, культурною, спортивною, побутовою, оздоровчо</w:t>
      </w:r>
      <w:r w:rsidR="004D32F0">
        <w:rPr>
          <w:sz w:val="28"/>
          <w:szCs w:val="28"/>
        </w:rPr>
        <w:t>ю</w:t>
      </w:r>
      <w:r w:rsidRPr="00A556D6">
        <w:rPr>
          <w:sz w:val="28"/>
          <w:szCs w:val="28"/>
        </w:rPr>
        <w:t xml:space="preserve"> інфраструктурою закладу освіти та послугами його стру</w:t>
      </w:r>
      <w:r w:rsidR="004D32F0">
        <w:rPr>
          <w:sz w:val="28"/>
          <w:szCs w:val="28"/>
        </w:rPr>
        <w:t>к</w:t>
      </w:r>
      <w:r w:rsidRPr="00A556D6">
        <w:rPr>
          <w:sz w:val="28"/>
          <w:szCs w:val="28"/>
        </w:rPr>
        <w:t>турних підрозділів у порядку, встановленому закладом освіти відповідно до спеціальних законів;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підвищення кваліфікації, перепідготовку;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вільний вибір освітніх програм, форм навчання, закладів освіти, установ i організацій, інших cy6’сктів освітньої діяльності, що </w:t>
      </w:r>
      <w:r w:rsidR="004D32F0" w:rsidRPr="00A556D6">
        <w:rPr>
          <w:sz w:val="28"/>
          <w:szCs w:val="28"/>
        </w:rPr>
        <w:t>здійснюють</w:t>
      </w:r>
      <w:r w:rsidRPr="00A556D6">
        <w:rPr>
          <w:sz w:val="28"/>
          <w:szCs w:val="28"/>
        </w:rPr>
        <w:t xml:space="preserve"> підвищення кваліфікації та перепідготовку педагогічних </w:t>
      </w:r>
      <w:r w:rsidR="004D32F0" w:rsidRPr="00A556D6">
        <w:rPr>
          <w:sz w:val="28"/>
          <w:szCs w:val="28"/>
        </w:rPr>
        <w:t>працівників</w:t>
      </w:r>
      <w:r w:rsidRPr="00A556D6">
        <w:rPr>
          <w:sz w:val="28"/>
          <w:szCs w:val="28"/>
        </w:rPr>
        <w:t>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доступ до інформаційних ресурсів i </w:t>
      </w:r>
      <w:r w:rsidR="004D32F0" w:rsidRPr="00A556D6">
        <w:rPr>
          <w:sz w:val="28"/>
          <w:szCs w:val="28"/>
        </w:rPr>
        <w:t>комунікацій</w:t>
      </w:r>
      <w:r w:rsidRPr="00A556D6">
        <w:rPr>
          <w:sz w:val="28"/>
          <w:szCs w:val="28"/>
        </w:rPr>
        <w:t>, що використовуються в освітньому процесі та науковій діяльності;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відзначення успіхів у своїй професійній </w:t>
      </w:r>
      <w:r w:rsidR="004D32F0" w:rsidRPr="00A556D6">
        <w:rPr>
          <w:sz w:val="28"/>
          <w:szCs w:val="28"/>
        </w:rPr>
        <w:t>діяльності</w:t>
      </w:r>
      <w:r w:rsidRPr="00A556D6">
        <w:rPr>
          <w:sz w:val="28"/>
          <w:szCs w:val="28"/>
        </w:rPr>
        <w:t>;</w:t>
      </w:r>
    </w:p>
    <w:p w:rsidR="008A0F50" w:rsidRPr="00A556D6" w:rsidRDefault="004D32F0" w:rsidP="008B76FA">
      <w:pPr>
        <w:pStyle w:val="a5"/>
        <w:numPr>
          <w:ilvl w:val="0"/>
          <w:numId w:val="19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справедливе</w:t>
      </w:r>
      <w:r w:rsidR="009B2CA8" w:rsidRPr="00A556D6">
        <w:rPr>
          <w:sz w:val="28"/>
          <w:szCs w:val="28"/>
        </w:rPr>
        <w:t xml:space="preserve"> та </w:t>
      </w:r>
      <w:r w:rsidRPr="00A556D6">
        <w:rPr>
          <w:sz w:val="28"/>
          <w:szCs w:val="28"/>
        </w:rPr>
        <w:t>об’єктивне</w:t>
      </w:r>
      <w:r w:rsidR="009B2CA8" w:rsidRPr="00A556D6">
        <w:rPr>
          <w:sz w:val="28"/>
          <w:szCs w:val="28"/>
        </w:rPr>
        <w:t xml:space="preserve"> оцінювання </w:t>
      </w:r>
      <w:r w:rsidRPr="00A556D6">
        <w:rPr>
          <w:sz w:val="28"/>
          <w:szCs w:val="28"/>
        </w:rPr>
        <w:t>своєї</w:t>
      </w:r>
      <w:r w:rsidR="009B2CA8" w:rsidRPr="00A556D6">
        <w:rPr>
          <w:sz w:val="28"/>
          <w:szCs w:val="28"/>
        </w:rPr>
        <w:t xml:space="preserve"> професійної діяльності;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захист професійної честі та гідності;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індивідуальну освітню (наукову, творчу, </w:t>
      </w:r>
      <w:r w:rsidR="004D32F0" w:rsidRPr="00A556D6">
        <w:rPr>
          <w:sz w:val="28"/>
          <w:szCs w:val="28"/>
        </w:rPr>
        <w:t>ми</w:t>
      </w:r>
      <w:r w:rsidR="004D32F0">
        <w:rPr>
          <w:sz w:val="28"/>
          <w:szCs w:val="28"/>
        </w:rPr>
        <w:t>с</w:t>
      </w:r>
      <w:r w:rsidR="004D32F0" w:rsidRPr="00A556D6">
        <w:rPr>
          <w:sz w:val="28"/>
          <w:szCs w:val="28"/>
        </w:rPr>
        <w:t>тецьку</w:t>
      </w:r>
      <w:r w:rsidRPr="00A556D6">
        <w:rPr>
          <w:sz w:val="28"/>
          <w:szCs w:val="28"/>
        </w:rPr>
        <w:t xml:space="preserve"> та </w:t>
      </w:r>
      <w:r w:rsidR="004D32F0">
        <w:rPr>
          <w:sz w:val="28"/>
          <w:szCs w:val="28"/>
        </w:rPr>
        <w:t>інш</w:t>
      </w:r>
      <w:r w:rsidRPr="00A556D6">
        <w:rPr>
          <w:sz w:val="28"/>
          <w:szCs w:val="28"/>
        </w:rPr>
        <w:t>у) діяльність за межами закладу освіти;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творчу відпустку строком до одного року </w:t>
      </w:r>
      <w:r w:rsidR="004D32F0">
        <w:rPr>
          <w:sz w:val="28"/>
          <w:szCs w:val="28"/>
        </w:rPr>
        <w:t>не</w:t>
      </w:r>
      <w:r w:rsidRPr="00A556D6">
        <w:rPr>
          <w:sz w:val="28"/>
          <w:szCs w:val="28"/>
        </w:rPr>
        <w:t xml:space="preserve"> більше одного разу на 10 років із зарахуванням до стажу роботи;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безпечні i нешкідливі умови праці;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подовжену оплачувану відпустку;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участь у громадському самоврядуванні ліцею.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участь у роботі колегіальних органів управління ліцею.</w:t>
      </w:r>
    </w:p>
    <w:p w:rsidR="008A0F50" w:rsidRPr="00A556D6" w:rsidRDefault="009B2CA8" w:rsidP="008B76FA">
      <w:pPr>
        <w:pStyle w:val="a3"/>
        <w:tabs>
          <w:tab w:val="left" w:pos="9498"/>
        </w:tabs>
        <w:ind w:right="-7" w:firstLine="709"/>
      </w:pPr>
      <w:r w:rsidRPr="00A556D6">
        <w:t>Педагогічні працівники ліцею зобов’язані: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дотримуватися принципів </w:t>
      </w:r>
      <w:proofErr w:type="spellStart"/>
      <w:r w:rsidRPr="00A556D6">
        <w:rPr>
          <w:sz w:val="28"/>
          <w:szCs w:val="28"/>
        </w:rPr>
        <w:t>дитиноцентризму</w:t>
      </w:r>
      <w:proofErr w:type="spellEnd"/>
      <w:r w:rsidRPr="00A556D6">
        <w:rPr>
          <w:sz w:val="28"/>
          <w:szCs w:val="28"/>
        </w:rPr>
        <w:t xml:space="preserve"> та педагогіки партнерства у відносинах з учнями та їхніми батьками;</w:t>
      </w:r>
    </w:p>
    <w:p w:rsidR="008A0F50" w:rsidRPr="00A556D6" w:rsidRDefault="009B2CA8" w:rsidP="008B76FA">
      <w:pPr>
        <w:pStyle w:val="a3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</w:pPr>
      <w:r w:rsidRPr="00A556D6">
        <w:lastRenderedPageBreak/>
        <w:t xml:space="preserve">забезпечувати </w:t>
      </w:r>
      <w:r w:rsidR="004D32F0" w:rsidRPr="00A556D6">
        <w:t>єдність</w:t>
      </w:r>
      <w:r w:rsidRPr="00A556D6">
        <w:t xml:space="preserve"> навчання, виховання та розвитку учнів, а також дотримуватися у своїй педагогічній діяльності інших принципів освітньої діяльності, визначених статтею 6 Закону України </w:t>
      </w:r>
      <w:r w:rsidR="004D32F0">
        <w:t>«</w:t>
      </w:r>
      <w:r w:rsidRPr="00A556D6">
        <w:t>Про освіту</w:t>
      </w:r>
      <w:r w:rsidR="004D32F0">
        <w:t>»</w:t>
      </w:r>
      <w:r w:rsidRPr="00A556D6">
        <w:t>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033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використовувати державну </w:t>
      </w:r>
      <w:r w:rsidR="004D32F0">
        <w:rPr>
          <w:sz w:val="28"/>
          <w:szCs w:val="28"/>
        </w:rPr>
        <w:t>мову (українс</w:t>
      </w:r>
      <w:r w:rsidRPr="00A556D6">
        <w:rPr>
          <w:sz w:val="28"/>
          <w:szCs w:val="28"/>
        </w:rPr>
        <w:t>ьку) в освітньому процесі відповідно до ви</w:t>
      </w:r>
      <w:r w:rsidR="004D32F0">
        <w:rPr>
          <w:sz w:val="28"/>
          <w:szCs w:val="28"/>
        </w:rPr>
        <w:t>мог Закону України «Про повну заг</w:t>
      </w:r>
      <w:r w:rsidRPr="00A556D6">
        <w:rPr>
          <w:sz w:val="28"/>
          <w:szCs w:val="28"/>
        </w:rPr>
        <w:t>альну середню освіту»;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94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володіти навичками з надання </w:t>
      </w:r>
      <w:proofErr w:type="spellStart"/>
      <w:r w:rsidRPr="00A556D6">
        <w:rPr>
          <w:sz w:val="28"/>
          <w:szCs w:val="28"/>
        </w:rPr>
        <w:t>домедичної</w:t>
      </w:r>
      <w:proofErr w:type="spellEnd"/>
      <w:r w:rsidRPr="00A556D6">
        <w:rPr>
          <w:sz w:val="28"/>
          <w:szCs w:val="28"/>
        </w:rPr>
        <w:t xml:space="preserve"> д</w:t>
      </w:r>
      <w:r w:rsidR="004D32F0">
        <w:rPr>
          <w:sz w:val="28"/>
          <w:szCs w:val="28"/>
        </w:rPr>
        <w:t>о</w:t>
      </w:r>
      <w:r w:rsidRPr="00A556D6">
        <w:rPr>
          <w:sz w:val="28"/>
          <w:szCs w:val="28"/>
        </w:rPr>
        <w:t>помоги дітям;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постійно підвищувати свій професійний i </w:t>
      </w:r>
      <w:r w:rsidR="004D32F0">
        <w:rPr>
          <w:sz w:val="28"/>
          <w:szCs w:val="28"/>
        </w:rPr>
        <w:t>загальнокуль</w:t>
      </w:r>
      <w:r w:rsidRPr="00A556D6">
        <w:rPr>
          <w:sz w:val="28"/>
          <w:szCs w:val="28"/>
        </w:rPr>
        <w:t>турний рівні та педагогічну майстерність;</w:t>
      </w:r>
    </w:p>
    <w:p w:rsidR="008A0F50" w:rsidRPr="00A556D6" w:rsidRDefault="009B2CA8" w:rsidP="008B76FA">
      <w:pPr>
        <w:pStyle w:val="a5"/>
        <w:numPr>
          <w:ilvl w:val="0"/>
          <w:numId w:val="19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виконувати освітню програму для досягн</w:t>
      </w:r>
      <w:r w:rsidR="004D32F0">
        <w:rPr>
          <w:sz w:val="28"/>
          <w:szCs w:val="28"/>
        </w:rPr>
        <w:t xml:space="preserve">ення </w:t>
      </w:r>
      <w:r w:rsidRPr="00A556D6">
        <w:rPr>
          <w:sz w:val="28"/>
          <w:szCs w:val="28"/>
        </w:rPr>
        <w:t>учнями передбачених нею результатів навчання;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016"/>
          <w:tab w:val="left" w:pos="1134"/>
          <w:tab w:val="left" w:pos="6334"/>
          <w:tab w:val="left" w:pos="6753"/>
          <w:tab w:val="left" w:pos="7499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сприяти розвитку здібностей учнів,</w:t>
      </w:r>
      <w:r w:rsidR="004D32F0">
        <w:rPr>
          <w:sz w:val="28"/>
          <w:szCs w:val="28"/>
        </w:rPr>
        <w:t xml:space="preserve"> формуванню навичок </w:t>
      </w:r>
      <w:r w:rsidRPr="00A556D6">
        <w:rPr>
          <w:sz w:val="28"/>
          <w:szCs w:val="28"/>
        </w:rPr>
        <w:t>здорового способу життя, дбати про їхн</w:t>
      </w:r>
      <w:r w:rsidR="004D32F0">
        <w:rPr>
          <w:sz w:val="28"/>
          <w:szCs w:val="28"/>
        </w:rPr>
        <w:t>є фізичне i психічне здоро</w:t>
      </w:r>
      <w:r w:rsidRPr="00A556D6">
        <w:rPr>
          <w:sz w:val="28"/>
          <w:szCs w:val="28"/>
        </w:rPr>
        <w:t>в’я;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6412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дотримуватися академічної доброчесності</w:t>
      </w:r>
      <w:r w:rsidR="004D32F0">
        <w:rPr>
          <w:sz w:val="28"/>
          <w:szCs w:val="28"/>
        </w:rPr>
        <w:t xml:space="preserve"> та </w:t>
      </w:r>
      <w:r w:rsidRPr="00A556D6">
        <w:rPr>
          <w:sz w:val="28"/>
          <w:szCs w:val="28"/>
        </w:rPr>
        <w:t xml:space="preserve">забезпечувати </w:t>
      </w:r>
      <w:r w:rsidR="004D32F0">
        <w:rPr>
          <w:sz w:val="28"/>
          <w:szCs w:val="28"/>
        </w:rPr>
        <w:t xml:space="preserve">її </w:t>
      </w:r>
      <w:r w:rsidRPr="00A556D6">
        <w:rPr>
          <w:sz w:val="28"/>
          <w:szCs w:val="28"/>
        </w:rPr>
        <w:t>дотримання учнями в освітньому</w:t>
      </w:r>
      <w:r w:rsidR="004D32F0">
        <w:rPr>
          <w:sz w:val="28"/>
          <w:szCs w:val="28"/>
        </w:rPr>
        <w:t xml:space="preserve"> процесі та науковій діяльності;</w:t>
      </w:r>
    </w:p>
    <w:p w:rsidR="00BD0219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1276"/>
        </w:tabs>
        <w:ind w:left="0" w:right="-7" w:firstLine="709"/>
        <w:jc w:val="left"/>
        <w:rPr>
          <w:sz w:val="28"/>
          <w:szCs w:val="28"/>
        </w:rPr>
      </w:pPr>
      <w:r w:rsidRPr="00BD0219">
        <w:rPr>
          <w:sz w:val="28"/>
          <w:szCs w:val="28"/>
        </w:rPr>
        <w:t>дотримуватися педагогічної етики;</w:t>
      </w:r>
    </w:p>
    <w:p w:rsidR="00BD0219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1276"/>
        </w:tabs>
        <w:ind w:left="0" w:right="-7" w:firstLine="709"/>
        <w:rPr>
          <w:sz w:val="28"/>
          <w:szCs w:val="28"/>
        </w:rPr>
      </w:pPr>
      <w:r w:rsidRPr="00BD0219">
        <w:rPr>
          <w:sz w:val="28"/>
          <w:szCs w:val="28"/>
        </w:rPr>
        <w:t xml:space="preserve">поважати гідність, права, свободи i </w:t>
      </w:r>
      <w:r w:rsidR="00BD0219">
        <w:rPr>
          <w:sz w:val="28"/>
          <w:szCs w:val="28"/>
        </w:rPr>
        <w:t>законні інтереси</w:t>
      </w:r>
      <w:r w:rsidR="00BD0219" w:rsidRPr="00BD0219">
        <w:rPr>
          <w:sz w:val="28"/>
          <w:szCs w:val="28"/>
        </w:rPr>
        <w:t xml:space="preserve"> всіх учасників </w:t>
      </w:r>
      <w:r w:rsidRPr="00BD0219">
        <w:rPr>
          <w:sz w:val="28"/>
          <w:szCs w:val="28"/>
        </w:rPr>
        <w:t>освітнього процесу;</w:t>
      </w:r>
    </w:p>
    <w:p w:rsidR="00BD0219" w:rsidRPr="00BD0219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3644"/>
          <w:tab w:val="left" w:pos="4537"/>
          <w:tab w:val="left" w:pos="5924"/>
          <w:tab w:val="left" w:pos="8300"/>
        </w:tabs>
        <w:ind w:left="0" w:right="-7" w:firstLine="709"/>
        <w:rPr>
          <w:sz w:val="28"/>
          <w:szCs w:val="28"/>
        </w:rPr>
      </w:pPr>
      <w:r w:rsidRPr="00BD0219">
        <w:rPr>
          <w:sz w:val="28"/>
          <w:szCs w:val="28"/>
        </w:rPr>
        <w:t>настановленням i особистим прикладо</w:t>
      </w:r>
      <w:r w:rsidR="00BD0219" w:rsidRPr="00BD0219">
        <w:rPr>
          <w:sz w:val="28"/>
          <w:szCs w:val="28"/>
        </w:rPr>
        <w:t>м</w:t>
      </w:r>
      <w:r w:rsidRPr="00BD0219">
        <w:rPr>
          <w:sz w:val="28"/>
          <w:szCs w:val="28"/>
        </w:rPr>
        <w:t xml:space="preserve"> утверджувати повагу до суспільної моралі та суспільних цінностей, зо</w:t>
      </w:r>
      <w:r w:rsidR="00BD0219" w:rsidRPr="00BD0219">
        <w:rPr>
          <w:sz w:val="28"/>
          <w:szCs w:val="28"/>
        </w:rPr>
        <w:t>крема</w:t>
      </w:r>
      <w:r w:rsidRPr="00BD0219">
        <w:rPr>
          <w:sz w:val="28"/>
          <w:szCs w:val="28"/>
        </w:rPr>
        <w:t xml:space="preserve"> правди, справедливості, патріотизму, гуманізму, </w:t>
      </w:r>
      <w:r w:rsidR="00BD0219" w:rsidRPr="00BD0219">
        <w:rPr>
          <w:sz w:val="28"/>
          <w:szCs w:val="28"/>
        </w:rPr>
        <w:t>т</w:t>
      </w:r>
      <w:r w:rsidRPr="00BD0219">
        <w:rPr>
          <w:sz w:val="28"/>
          <w:szCs w:val="28"/>
        </w:rPr>
        <w:t>олерантності, прац</w:t>
      </w:r>
      <w:r w:rsidR="00BD0219" w:rsidRPr="00BD0219">
        <w:rPr>
          <w:sz w:val="28"/>
          <w:szCs w:val="28"/>
        </w:rPr>
        <w:t>елюбства;</w:t>
      </w:r>
    </w:p>
    <w:p w:rsidR="008A0F50" w:rsidRPr="00BD0219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3644"/>
          <w:tab w:val="left" w:pos="4537"/>
          <w:tab w:val="left" w:pos="5924"/>
          <w:tab w:val="left" w:pos="8300"/>
        </w:tabs>
        <w:ind w:left="0" w:right="-7" w:firstLine="709"/>
        <w:rPr>
          <w:sz w:val="28"/>
          <w:szCs w:val="28"/>
        </w:rPr>
      </w:pPr>
      <w:r w:rsidRPr="00BD0219">
        <w:rPr>
          <w:sz w:val="28"/>
          <w:szCs w:val="28"/>
        </w:rPr>
        <w:t>формувати</w:t>
      </w:r>
      <w:r w:rsidR="00BD0219">
        <w:rPr>
          <w:sz w:val="28"/>
          <w:szCs w:val="28"/>
        </w:rPr>
        <w:t xml:space="preserve"> в </w:t>
      </w:r>
      <w:r w:rsidRPr="00BD0219">
        <w:rPr>
          <w:sz w:val="28"/>
          <w:szCs w:val="28"/>
        </w:rPr>
        <w:t>учнів</w:t>
      </w:r>
      <w:r w:rsidR="00BD0219">
        <w:rPr>
          <w:sz w:val="28"/>
          <w:szCs w:val="28"/>
        </w:rPr>
        <w:t xml:space="preserve"> </w:t>
      </w:r>
      <w:r w:rsidRPr="00BD0219">
        <w:rPr>
          <w:sz w:val="28"/>
          <w:szCs w:val="28"/>
        </w:rPr>
        <w:t>усв</w:t>
      </w:r>
      <w:r w:rsidR="00BD0219">
        <w:rPr>
          <w:sz w:val="28"/>
          <w:szCs w:val="28"/>
        </w:rPr>
        <w:t>і</w:t>
      </w:r>
      <w:r w:rsidRPr="00BD0219">
        <w:rPr>
          <w:sz w:val="28"/>
          <w:szCs w:val="28"/>
        </w:rPr>
        <w:t>домлення</w:t>
      </w:r>
      <w:r w:rsidR="00BD0219">
        <w:rPr>
          <w:sz w:val="28"/>
          <w:szCs w:val="28"/>
        </w:rPr>
        <w:t xml:space="preserve"> </w:t>
      </w:r>
      <w:r w:rsidRPr="00BD0219">
        <w:rPr>
          <w:sz w:val="28"/>
          <w:szCs w:val="28"/>
        </w:rPr>
        <w:t>необхідності додержуватися Конституці</w:t>
      </w:r>
      <w:r w:rsidR="00BD0219">
        <w:rPr>
          <w:sz w:val="28"/>
          <w:szCs w:val="28"/>
        </w:rPr>
        <w:t>ї</w:t>
      </w:r>
      <w:r w:rsidRPr="00BD0219">
        <w:rPr>
          <w:sz w:val="28"/>
          <w:szCs w:val="28"/>
        </w:rPr>
        <w:t xml:space="preserve"> та законів України, захищати суверенітет i територіальну цілісність України;</w:t>
      </w:r>
    </w:p>
    <w:p w:rsidR="007519A8" w:rsidRPr="007519A8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right="-7" w:firstLine="709"/>
      </w:pPr>
      <w:r w:rsidRPr="00BD0219">
        <w:rPr>
          <w:sz w:val="28"/>
          <w:szCs w:val="28"/>
        </w:rPr>
        <w:t xml:space="preserve">виховувати </w:t>
      </w:r>
      <w:r w:rsidR="00BD0219">
        <w:rPr>
          <w:sz w:val="28"/>
          <w:szCs w:val="28"/>
        </w:rPr>
        <w:t>в</w:t>
      </w:r>
      <w:r w:rsidRPr="00BD0219">
        <w:rPr>
          <w:sz w:val="28"/>
          <w:szCs w:val="28"/>
        </w:rPr>
        <w:t xml:space="preserve"> учнів повагу до державної мов</w:t>
      </w:r>
      <w:r w:rsidR="00BD0219">
        <w:rPr>
          <w:sz w:val="28"/>
          <w:szCs w:val="28"/>
        </w:rPr>
        <w:t>и</w:t>
      </w:r>
      <w:r w:rsidRPr="00BD0219">
        <w:rPr>
          <w:sz w:val="28"/>
          <w:szCs w:val="28"/>
        </w:rPr>
        <w:t xml:space="preserve"> (української) та державних </w:t>
      </w:r>
      <w:r w:rsidR="00BD0219">
        <w:rPr>
          <w:sz w:val="28"/>
          <w:szCs w:val="28"/>
        </w:rPr>
        <w:t>с</w:t>
      </w:r>
      <w:r w:rsidRPr="00BD0219">
        <w:rPr>
          <w:sz w:val="28"/>
          <w:szCs w:val="28"/>
        </w:rPr>
        <w:t>имволів</w:t>
      </w:r>
      <w:r w:rsidRPr="00A556D6">
        <w:rPr>
          <w:sz w:val="28"/>
          <w:szCs w:val="28"/>
        </w:rPr>
        <w:t xml:space="preserve"> України, національних, історичн</w:t>
      </w:r>
      <w:r w:rsidR="00BD0219">
        <w:rPr>
          <w:sz w:val="28"/>
          <w:szCs w:val="28"/>
        </w:rPr>
        <w:t>и</w:t>
      </w:r>
      <w:r w:rsidRPr="00A556D6">
        <w:rPr>
          <w:sz w:val="28"/>
          <w:szCs w:val="28"/>
        </w:rPr>
        <w:t>х, ку</w:t>
      </w:r>
      <w:r w:rsidR="007519A8">
        <w:rPr>
          <w:sz w:val="28"/>
          <w:szCs w:val="28"/>
        </w:rPr>
        <w:t>л</w:t>
      </w:r>
      <w:r w:rsidRPr="00A556D6">
        <w:rPr>
          <w:sz w:val="28"/>
          <w:szCs w:val="28"/>
        </w:rPr>
        <w:t>ьтурних цінностей України, дбайливе ставлення до історико-культурного надбання України та навколишнього природного середовища;</w:t>
      </w:r>
    </w:p>
    <w:p w:rsidR="008A0F50" w:rsidRPr="007519A8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7519A8">
        <w:rPr>
          <w:sz w:val="28"/>
          <w:szCs w:val="28"/>
        </w:rPr>
        <w:t xml:space="preserve">формувати </w:t>
      </w:r>
      <w:r w:rsidR="007519A8">
        <w:rPr>
          <w:sz w:val="28"/>
          <w:szCs w:val="28"/>
        </w:rPr>
        <w:t>в</w:t>
      </w:r>
      <w:r w:rsidRPr="007519A8">
        <w:rPr>
          <w:sz w:val="28"/>
          <w:szCs w:val="28"/>
        </w:rPr>
        <w:t xml:space="preserve"> учнів прагнення до </w:t>
      </w:r>
      <w:r w:rsidR="007519A8" w:rsidRPr="007519A8">
        <w:rPr>
          <w:sz w:val="28"/>
          <w:szCs w:val="28"/>
        </w:rPr>
        <w:t>взаєморозуміння</w:t>
      </w:r>
      <w:r w:rsidRPr="007519A8">
        <w:rPr>
          <w:sz w:val="28"/>
          <w:szCs w:val="28"/>
        </w:rPr>
        <w:t xml:space="preserve">, миру, злагоди між усіма народами, етнічними, </w:t>
      </w:r>
      <w:r w:rsidR="007519A8" w:rsidRPr="007519A8">
        <w:rPr>
          <w:sz w:val="28"/>
          <w:szCs w:val="28"/>
        </w:rPr>
        <w:t>національними</w:t>
      </w:r>
      <w:r w:rsidRPr="007519A8">
        <w:rPr>
          <w:sz w:val="28"/>
          <w:szCs w:val="28"/>
        </w:rPr>
        <w:t xml:space="preserve">, релігійними </w:t>
      </w:r>
      <w:r w:rsidR="007519A8" w:rsidRPr="007519A8">
        <w:rPr>
          <w:sz w:val="28"/>
          <w:szCs w:val="28"/>
        </w:rPr>
        <w:t>групами</w:t>
      </w:r>
      <w:r w:rsidRPr="007519A8">
        <w:rPr>
          <w:sz w:val="28"/>
          <w:szCs w:val="28"/>
        </w:rPr>
        <w:t>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захищати учнів під час освітнього процесу від будь-яких форм фізичного та психічного насильства, приниження честі та г</w:t>
      </w:r>
      <w:r w:rsidR="007519A8">
        <w:rPr>
          <w:sz w:val="28"/>
          <w:szCs w:val="28"/>
        </w:rPr>
        <w:t>ідності, дискримінації за будь-</w:t>
      </w:r>
      <w:r w:rsidRPr="00A556D6">
        <w:rPr>
          <w:sz w:val="28"/>
          <w:szCs w:val="28"/>
        </w:rPr>
        <w:t>якою ознакою, пропаганда та агітації, що завдають шкоди здоров’ю учнів, запобігати вживанню ними та іншими особами на територ</w:t>
      </w:r>
      <w:r w:rsidR="007519A8">
        <w:rPr>
          <w:sz w:val="28"/>
          <w:szCs w:val="28"/>
        </w:rPr>
        <w:t>ії</w:t>
      </w:r>
      <w:r w:rsidRPr="00A556D6">
        <w:rPr>
          <w:sz w:val="28"/>
          <w:szCs w:val="28"/>
        </w:rPr>
        <w:t xml:space="preserve"> заклад</w:t>
      </w:r>
      <w:r w:rsidR="007519A8">
        <w:rPr>
          <w:sz w:val="28"/>
          <w:szCs w:val="28"/>
        </w:rPr>
        <w:t>у</w:t>
      </w:r>
      <w:r w:rsidRPr="00A556D6">
        <w:rPr>
          <w:sz w:val="28"/>
          <w:szCs w:val="28"/>
        </w:rPr>
        <w:t xml:space="preserve"> освіти алкогольних напоїв, наркотичних засобів, іншим </w:t>
      </w:r>
      <w:r w:rsidR="007519A8" w:rsidRPr="00A556D6">
        <w:rPr>
          <w:sz w:val="28"/>
          <w:szCs w:val="28"/>
        </w:rPr>
        <w:t>шкідливим</w:t>
      </w:r>
      <w:r w:rsidRPr="00A556D6">
        <w:rPr>
          <w:sz w:val="28"/>
          <w:szCs w:val="28"/>
        </w:rPr>
        <w:t xml:space="preserve"> звичкам;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виконувати обов’язки, визначені цим Статутом, трудовим договором та/або їхніми посадовими обов’язками іншими актами законодавства.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Педагогічні працівники мають також інші права та обов’язки, передбачені законодавством, колективним договором, трудовим договором та/або цим Статутом.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Педагогічні працівники, які систематично пору</w:t>
      </w:r>
      <w:r w:rsidR="007519A8">
        <w:t>ш</w:t>
      </w:r>
      <w:r w:rsidRPr="00A556D6">
        <w:t xml:space="preserve">ують Статут, правила внутрішнього розпорядку, не виконують посадових обов’язків, умови колективного договору, трудового договору (контракту) </w:t>
      </w:r>
      <w:r w:rsidR="008B76FA">
        <w:t>або</w:t>
      </w:r>
      <w:r w:rsidRPr="00A556D6">
        <w:t xml:space="preserve"> за результатами атестації не відповідають займаній посаді, звільняються з роботи відповідно до чинного законодавства.</w:t>
      </w:r>
    </w:p>
    <w:p w:rsidR="008A0F50" w:rsidRPr="00A556D6" w:rsidRDefault="009B2CA8" w:rsidP="008B76FA">
      <w:pPr>
        <w:pStyle w:val="a3"/>
        <w:ind w:right="-7" w:firstLine="709"/>
      </w:pPr>
      <w:r w:rsidRPr="00A556D6">
        <w:lastRenderedPageBreak/>
        <w:t xml:space="preserve">В освітньому процесі соціальні потреби учнів з особливими освітніми потребами забезпечуються асистентом учня </w:t>
      </w:r>
      <w:r w:rsidR="007519A8">
        <w:t>–</w:t>
      </w:r>
      <w:r w:rsidRPr="00A556D6">
        <w:t xml:space="preserve"> соціальним робітником, одним із батьків учня </w:t>
      </w:r>
      <w:r w:rsidR="008B76FA">
        <w:t>або</w:t>
      </w:r>
      <w:r w:rsidRPr="00A556D6">
        <w:t xml:space="preserve"> уповноваженою ними особою.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Рішення про допуск асистента учня до участі в освітньому процесі прийма</w:t>
      </w:r>
      <w:r w:rsidR="007519A8">
        <w:t>є</w:t>
      </w:r>
      <w:r w:rsidRPr="00A556D6">
        <w:t xml:space="preserve"> директор ліцею на основі укладен</w:t>
      </w:r>
      <w:r w:rsidR="007519A8">
        <w:t>н</w:t>
      </w:r>
      <w:r w:rsidRPr="00A556D6">
        <w:t>я відповідного договору між ліце</w:t>
      </w:r>
      <w:r w:rsidR="007519A8">
        <w:t>є</w:t>
      </w:r>
      <w:r w:rsidRPr="00A556D6">
        <w:t>м та асистентом учня за згодою батьків.</w:t>
      </w:r>
    </w:p>
    <w:p w:rsidR="008A0F50" w:rsidRPr="00A556D6" w:rsidRDefault="009B2CA8" w:rsidP="008B76FA">
      <w:pPr>
        <w:ind w:right="-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Права та обов’язки </w:t>
      </w:r>
      <w:r w:rsidR="007519A8">
        <w:rPr>
          <w:sz w:val="28"/>
          <w:szCs w:val="28"/>
        </w:rPr>
        <w:t>інших</w:t>
      </w:r>
      <w:r w:rsidRPr="00A556D6">
        <w:rPr>
          <w:sz w:val="28"/>
          <w:szCs w:val="28"/>
        </w:rPr>
        <w:t xml:space="preserve"> осіб, які </w:t>
      </w:r>
      <w:r w:rsidR="007519A8">
        <w:rPr>
          <w:sz w:val="28"/>
          <w:szCs w:val="28"/>
        </w:rPr>
        <w:t>залучаються</w:t>
      </w:r>
      <w:r w:rsidRPr="00A556D6">
        <w:rPr>
          <w:sz w:val="28"/>
          <w:szCs w:val="28"/>
        </w:rPr>
        <w:t xml:space="preserve"> до освітнього процесу, визначаються законодавством та відповідними </w:t>
      </w:r>
      <w:r w:rsidR="007519A8">
        <w:rPr>
          <w:sz w:val="28"/>
          <w:szCs w:val="28"/>
        </w:rPr>
        <w:t>договорами.</w:t>
      </w:r>
    </w:p>
    <w:p w:rsidR="008A0F50" w:rsidRPr="00A556D6" w:rsidRDefault="009B2CA8" w:rsidP="008B76FA">
      <w:pPr>
        <w:ind w:right="-7" w:firstLine="648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Відволікання педагогічних працівників </w:t>
      </w:r>
      <w:r w:rsidR="007519A8">
        <w:rPr>
          <w:sz w:val="28"/>
          <w:szCs w:val="28"/>
        </w:rPr>
        <w:t>від</w:t>
      </w:r>
      <w:r w:rsidRPr="00A556D6">
        <w:rPr>
          <w:sz w:val="28"/>
          <w:szCs w:val="28"/>
        </w:rPr>
        <w:t xml:space="preserve"> виконання професійних обов’язків не </w:t>
      </w:r>
      <w:r w:rsidR="007519A8" w:rsidRPr="00A556D6">
        <w:rPr>
          <w:sz w:val="28"/>
          <w:szCs w:val="28"/>
        </w:rPr>
        <w:t>допускається</w:t>
      </w:r>
      <w:r w:rsidRPr="00A556D6">
        <w:rPr>
          <w:sz w:val="28"/>
          <w:szCs w:val="28"/>
        </w:rPr>
        <w:t xml:space="preserve">, крім випадків, </w:t>
      </w:r>
      <w:r w:rsidR="007519A8">
        <w:rPr>
          <w:sz w:val="28"/>
          <w:szCs w:val="28"/>
        </w:rPr>
        <w:t>передбачених</w:t>
      </w:r>
      <w:r w:rsidRPr="00A556D6">
        <w:rPr>
          <w:sz w:val="28"/>
          <w:szCs w:val="28"/>
        </w:rPr>
        <w:t xml:space="preserve"> законодавством.</w:t>
      </w:r>
    </w:p>
    <w:p w:rsidR="008A0F50" w:rsidRPr="00A556D6" w:rsidRDefault="008A0F50" w:rsidP="008B76FA">
      <w:pPr>
        <w:pStyle w:val="a3"/>
        <w:jc w:val="left"/>
      </w:pPr>
    </w:p>
    <w:p w:rsidR="007519A8" w:rsidRDefault="007519A8" w:rsidP="008B76FA">
      <w:pPr>
        <w:pStyle w:val="a5"/>
        <w:tabs>
          <w:tab w:val="left" w:pos="1058"/>
          <w:tab w:val="left" w:pos="6427"/>
          <w:tab w:val="left" w:pos="9632"/>
        </w:tabs>
        <w:ind w:left="8" w:right="-7" w:firstLine="701"/>
        <w:rPr>
          <w:sz w:val="28"/>
          <w:szCs w:val="28"/>
        </w:rPr>
      </w:pPr>
      <w:r>
        <w:rPr>
          <w:sz w:val="28"/>
          <w:szCs w:val="28"/>
        </w:rPr>
        <w:t>39. Права,</w:t>
      </w:r>
      <w:r w:rsidR="009B2CA8" w:rsidRPr="00A556D6">
        <w:rPr>
          <w:sz w:val="28"/>
          <w:szCs w:val="28"/>
        </w:rPr>
        <w:t xml:space="preserve"> обов’язки, та відповідальніс</w:t>
      </w:r>
      <w:r>
        <w:rPr>
          <w:sz w:val="28"/>
          <w:szCs w:val="28"/>
        </w:rPr>
        <w:t>т</w:t>
      </w:r>
      <w:r w:rsidR="009B2CA8" w:rsidRPr="00A556D6">
        <w:rPr>
          <w:sz w:val="28"/>
          <w:szCs w:val="28"/>
        </w:rPr>
        <w:t xml:space="preserve">ь </w:t>
      </w:r>
      <w:r w:rsidR="005570BC">
        <w:rPr>
          <w:sz w:val="28"/>
          <w:szCs w:val="28"/>
        </w:rPr>
        <w:t>батьків учнів ліцею</w:t>
      </w:r>
    </w:p>
    <w:p w:rsidR="008A0F50" w:rsidRPr="00A556D6" w:rsidRDefault="009B2CA8" w:rsidP="008B76FA">
      <w:pPr>
        <w:pStyle w:val="a5"/>
        <w:tabs>
          <w:tab w:val="left" w:pos="1058"/>
          <w:tab w:val="left" w:pos="6427"/>
        </w:tabs>
        <w:ind w:left="8" w:right="1864" w:firstLine="701"/>
        <w:rPr>
          <w:sz w:val="28"/>
          <w:szCs w:val="28"/>
        </w:rPr>
      </w:pPr>
      <w:r w:rsidRPr="00A556D6">
        <w:rPr>
          <w:sz w:val="28"/>
          <w:szCs w:val="28"/>
        </w:rPr>
        <w:t>Батьки учнів мають право: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захищати відповідно до законодавства права</w:t>
      </w:r>
      <w:r w:rsidR="007519A8">
        <w:rPr>
          <w:sz w:val="28"/>
          <w:szCs w:val="28"/>
        </w:rPr>
        <w:t xml:space="preserve"> та</w:t>
      </w:r>
      <w:r w:rsidRPr="00A556D6">
        <w:rPr>
          <w:sz w:val="28"/>
          <w:szCs w:val="28"/>
        </w:rPr>
        <w:t xml:space="preserve"> законні інтереси дітей;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6469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звертатися до ліцею, уповн</w:t>
      </w:r>
      <w:r w:rsidR="007519A8">
        <w:rPr>
          <w:sz w:val="28"/>
          <w:szCs w:val="28"/>
        </w:rPr>
        <w:t xml:space="preserve">оваженого органу </w:t>
      </w:r>
      <w:r w:rsidRPr="00A556D6">
        <w:rPr>
          <w:sz w:val="28"/>
          <w:szCs w:val="28"/>
        </w:rPr>
        <w:t>з питань освіти;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брати участь у громадському са</w:t>
      </w:r>
      <w:r w:rsidR="007519A8">
        <w:rPr>
          <w:sz w:val="28"/>
          <w:szCs w:val="28"/>
        </w:rPr>
        <w:t>моврядуванні</w:t>
      </w:r>
      <w:r w:rsidRPr="00A556D6">
        <w:rPr>
          <w:sz w:val="28"/>
          <w:szCs w:val="28"/>
        </w:rPr>
        <w:t xml:space="preserve"> ліцею, зокрема обирати i бути обраними до органів громадського </w:t>
      </w:r>
      <w:r w:rsidR="007519A8">
        <w:rPr>
          <w:sz w:val="28"/>
          <w:szCs w:val="28"/>
        </w:rPr>
        <w:t>самоврядування ліцею;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завчасно отримувати інформацію про всі </w:t>
      </w:r>
      <w:r w:rsidR="007519A8">
        <w:rPr>
          <w:sz w:val="28"/>
          <w:szCs w:val="28"/>
        </w:rPr>
        <w:t>заплановані</w:t>
      </w:r>
      <w:r w:rsidRPr="00A556D6">
        <w:rPr>
          <w:sz w:val="28"/>
          <w:szCs w:val="28"/>
        </w:rPr>
        <w:t xml:space="preserve"> та позапланові педагогічні, психологічні, медичні, </w:t>
      </w:r>
      <w:r w:rsidR="007519A8">
        <w:rPr>
          <w:sz w:val="28"/>
          <w:szCs w:val="28"/>
        </w:rPr>
        <w:t>соціологічні</w:t>
      </w:r>
      <w:r w:rsidRPr="00A556D6">
        <w:rPr>
          <w:sz w:val="28"/>
          <w:szCs w:val="28"/>
        </w:rPr>
        <w:t xml:space="preserve"> заходи, дослідження, обстежен</w:t>
      </w:r>
      <w:r w:rsidR="007519A8">
        <w:rPr>
          <w:sz w:val="28"/>
          <w:szCs w:val="28"/>
        </w:rPr>
        <w:t>н</w:t>
      </w:r>
      <w:r w:rsidRPr="00A556D6">
        <w:rPr>
          <w:sz w:val="28"/>
          <w:szCs w:val="28"/>
        </w:rPr>
        <w:t xml:space="preserve">я, педагогічні експерименти у ліцеї та </w:t>
      </w:r>
      <w:r w:rsidR="007519A8">
        <w:rPr>
          <w:sz w:val="28"/>
          <w:szCs w:val="28"/>
        </w:rPr>
        <w:t>надавати</w:t>
      </w:r>
      <w:r w:rsidRPr="00A556D6">
        <w:rPr>
          <w:sz w:val="28"/>
          <w:szCs w:val="28"/>
        </w:rPr>
        <w:t xml:space="preserve"> згоду на участь у них</w:t>
      </w:r>
      <w:r w:rsidR="007519A8">
        <w:rPr>
          <w:sz w:val="28"/>
          <w:szCs w:val="28"/>
        </w:rPr>
        <w:t xml:space="preserve"> дитини;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брати участь у розробленні індивідуальної програми розвитку дитини та/або індивідуального</w:t>
      </w:r>
      <w:r w:rsidR="007519A8">
        <w:rPr>
          <w:sz w:val="28"/>
          <w:szCs w:val="28"/>
        </w:rPr>
        <w:t xml:space="preserve"> навчального пл</w:t>
      </w:r>
      <w:r w:rsidRPr="00A556D6">
        <w:rPr>
          <w:sz w:val="28"/>
          <w:szCs w:val="28"/>
        </w:rPr>
        <w:t>ану;</w:t>
      </w:r>
    </w:p>
    <w:p w:rsidR="00270C17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отримувати інформацію про діяльність ліцею, у тому числі щодо надання соціальних та психолого-педагогічних послуг о</w:t>
      </w:r>
      <w:r w:rsidR="00270C17">
        <w:rPr>
          <w:sz w:val="28"/>
          <w:szCs w:val="28"/>
        </w:rPr>
        <w:t>с</w:t>
      </w:r>
      <w:r w:rsidRPr="00A556D6">
        <w:rPr>
          <w:sz w:val="28"/>
          <w:szCs w:val="28"/>
        </w:rPr>
        <w:t xml:space="preserve">обам, які постраждали від </w:t>
      </w:r>
      <w:proofErr w:type="spellStart"/>
      <w:r w:rsidRPr="00A556D6">
        <w:rPr>
          <w:sz w:val="28"/>
          <w:szCs w:val="28"/>
        </w:rPr>
        <w:t>булінгу</w:t>
      </w:r>
      <w:proofErr w:type="spellEnd"/>
      <w:r w:rsidRPr="00A556D6">
        <w:rPr>
          <w:sz w:val="28"/>
          <w:szCs w:val="28"/>
        </w:rPr>
        <w:t xml:space="preserve"> (цькування), стали його свідками a6o вчи</w:t>
      </w:r>
      <w:r w:rsidR="00270C17">
        <w:rPr>
          <w:sz w:val="28"/>
          <w:szCs w:val="28"/>
        </w:rPr>
        <w:t>н</w:t>
      </w:r>
      <w:r w:rsidRPr="00A556D6">
        <w:rPr>
          <w:sz w:val="28"/>
          <w:szCs w:val="28"/>
        </w:rPr>
        <w:t xml:space="preserve">или </w:t>
      </w:r>
      <w:proofErr w:type="spellStart"/>
      <w:r w:rsidRPr="00A556D6">
        <w:rPr>
          <w:sz w:val="28"/>
          <w:szCs w:val="28"/>
        </w:rPr>
        <w:t>б</w:t>
      </w:r>
      <w:r w:rsidR="00270C17">
        <w:rPr>
          <w:sz w:val="28"/>
          <w:szCs w:val="28"/>
        </w:rPr>
        <w:t>улінг</w:t>
      </w:r>
      <w:proofErr w:type="spellEnd"/>
      <w:r w:rsidRPr="00A556D6">
        <w:rPr>
          <w:sz w:val="28"/>
          <w:szCs w:val="28"/>
        </w:rPr>
        <w:t xml:space="preserve"> (цькування), про результати навчання своїх дітей (дітей, законними </w:t>
      </w:r>
      <w:r w:rsidR="00270C17">
        <w:rPr>
          <w:sz w:val="28"/>
          <w:szCs w:val="28"/>
        </w:rPr>
        <w:t>п</w:t>
      </w:r>
      <w:r w:rsidRPr="00A556D6">
        <w:rPr>
          <w:sz w:val="28"/>
          <w:szCs w:val="28"/>
        </w:rPr>
        <w:t xml:space="preserve">редставниками яких вони </w:t>
      </w:r>
      <w:r w:rsidR="00270C17">
        <w:rPr>
          <w:sz w:val="28"/>
          <w:szCs w:val="28"/>
        </w:rPr>
        <w:t>є</w:t>
      </w:r>
      <w:r w:rsidRPr="00A556D6">
        <w:rPr>
          <w:sz w:val="28"/>
          <w:szCs w:val="28"/>
        </w:rPr>
        <w:t>) i результат</w:t>
      </w:r>
      <w:r w:rsidR="00270C17">
        <w:rPr>
          <w:sz w:val="28"/>
          <w:szCs w:val="28"/>
        </w:rPr>
        <w:t>и</w:t>
      </w:r>
      <w:r w:rsidRPr="00A556D6">
        <w:rPr>
          <w:sz w:val="28"/>
          <w:szCs w:val="28"/>
        </w:rPr>
        <w:t xml:space="preserve"> оцінювання якості освіти у закла</w:t>
      </w:r>
      <w:r w:rsidR="00270C17">
        <w:rPr>
          <w:sz w:val="28"/>
          <w:szCs w:val="28"/>
        </w:rPr>
        <w:t>д</w:t>
      </w:r>
      <w:r w:rsidRPr="00A556D6">
        <w:rPr>
          <w:sz w:val="28"/>
          <w:szCs w:val="28"/>
        </w:rPr>
        <w:t>і освіти та його освітньої</w:t>
      </w:r>
      <w:r w:rsidR="00270C17">
        <w:rPr>
          <w:sz w:val="28"/>
          <w:szCs w:val="28"/>
        </w:rPr>
        <w:t xml:space="preserve"> діяльності;</w:t>
      </w:r>
    </w:p>
    <w:p w:rsidR="00270C17" w:rsidRDefault="00270C17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270C17">
        <w:rPr>
          <w:sz w:val="28"/>
          <w:szCs w:val="28"/>
        </w:rPr>
        <w:t xml:space="preserve"> подавати керівництву ліцею або уповноваж</w:t>
      </w:r>
      <w:r w:rsidR="009B2CA8" w:rsidRPr="00270C17">
        <w:rPr>
          <w:sz w:val="28"/>
          <w:szCs w:val="28"/>
        </w:rPr>
        <w:t xml:space="preserve">еному органу заяву про випадки </w:t>
      </w:r>
      <w:proofErr w:type="spellStart"/>
      <w:r w:rsidR="009B2CA8" w:rsidRPr="00270C17">
        <w:rPr>
          <w:sz w:val="28"/>
          <w:szCs w:val="28"/>
        </w:rPr>
        <w:t>булінгу</w:t>
      </w:r>
      <w:proofErr w:type="spellEnd"/>
      <w:r w:rsidR="009B2CA8" w:rsidRPr="00270C17">
        <w:rPr>
          <w:sz w:val="28"/>
          <w:szCs w:val="28"/>
        </w:rPr>
        <w:t xml:space="preserve"> (цькування) стосовно дитини a6o будь-якого іншого учасника освітнього процесу;</w:t>
      </w:r>
    </w:p>
    <w:p w:rsidR="008A0F50" w:rsidRPr="00270C17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270C17">
        <w:rPr>
          <w:sz w:val="28"/>
          <w:szCs w:val="28"/>
        </w:rPr>
        <w:t>вимагати повного та неупередженого роз</w:t>
      </w:r>
      <w:r w:rsidR="00270C17">
        <w:rPr>
          <w:sz w:val="28"/>
          <w:szCs w:val="28"/>
        </w:rPr>
        <w:t>с</w:t>
      </w:r>
      <w:r w:rsidRPr="00270C17">
        <w:rPr>
          <w:sz w:val="28"/>
          <w:szCs w:val="28"/>
        </w:rPr>
        <w:t xml:space="preserve">лідування випадків </w:t>
      </w:r>
      <w:proofErr w:type="spellStart"/>
      <w:r w:rsidRPr="00270C17">
        <w:rPr>
          <w:sz w:val="28"/>
          <w:szCs w:val="28"/>
        </w:rPr>
        <w:t>булінгу</w:t>
      </w:r>
      <w:proofErr w:type="spellEnd"/>
      <w:r w:rsidRPr="00270C17">
        <w:rPr>
          <w:sz w:val="28"/>
          <w:szCs w:val="28"/>
        </w:rPr>
        <w:t xml:space="preserve"> (цькування) стосовно дитини a6o будь-якого і</w:t>
      </w:r>
      <w:r w:rsidR="00270C17">
        <w:rPr>
          <w:sz w:val="28"/>
          <w:szCs w:val="28"/>
        </w:rPr>
        <w:t>н</w:t>
      </w:r>
      <w:r w:rsidRPr="00270C17">
        <w:rPr>
          <w:sz w:val="28"/>
          <w:szCs w:val="28"/>
        </w:rPr>
        <w:t>шого учасника освітнього процесу.</w:t>
      </w:r>
    </w:p>
    <w:p w:rsidR="008A0F50" w:rsidRPr="00A556D6" w:rsidRDefault="009B2CA8" w:rsidP="008B76FA">
      <w:pPr>
        <w:ind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>Батьки учнів ліцею зобов’язані: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виховувати у дітей повагу до гідності, </w:t>
      </w:r>
      <w:r w:rsidR="00FA1FB3">
        <w:rPr>
          <w:sz w:val="28"/>
          <w:szCs w:val="28"/>
        </w:rPr>
        <w:t>прав, с</w:t>
      </w:r>
      <w:r w:rsidRPr="00A556D6">
        <w:rPr>
          <w:sz w:val="28"/>
          <w:szCs w:val="28"/>
        </w:rPr>
        <w:t>вобод i законних інтересів людини, законів та етичних норм, відповідал</w:t>
      </w:r>
      <w:r w:rsidR="00FA1FB3">
        <w:rPr>
          <w:sz w:val="28"/>
          <w:szCs w:val="28"/>
        </w:rPr>
        <w:t>ь</w:t>
      </w:r>
      <w:r w:rsidRPr="00A556D6">
        <w:rPr>
          <w:sz w:val="28"/>
          <w:szCs w:val="28"/>
        </w:rPr>
        <w:t>не ставленн</w:t>
      </w:r>
      <w:r w:rsidR="00FA1FB3">
        <w:rPr>
          <w:sz w:val="28"/>
          <w:szCs w:val="28"/>
        </w:rPr>
        <w:t>я</w:t>
      </w:r>
      <w:r w:rsidRPr="00A556D6">
        <w:rPr>
          <w:sz w:val="28"/>
          <w:szCs w:val="28"/>
        </w:rPr>
        <w:t xml:space="preserve"> до власного здоров’я, здоров’я оточуючих i довкілля;</w:t>
      </w:r>
    </w:p>
    <w:p w:rsidR="008A0F50" w:rsidRPr="00A556D6" w:rsidRDefault="00FA1FB3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сприяти</w:t>
      </w:r>
      <w:r w:rsidR="009B2CA8" w:rsidRPr="00A556D6">
        <w:rPr>
          <w:sz w:val="28"/>
          <w:szCs w:val="28"/>
        </w:rPr>
        <w:t xml:space="preserve"> виконанню дитиною освітньої програм</w:t>
      </w:r>
      <w:r>
        <w:rPr>
          <w:sz w:val="28"/>
          <w:szCs w:val="28"/>
        </w:rPr>
        <w:t>и</w:t>
      </w:r>
      <w:r w:rsidR="009B2CA8" w:rsidRPr="00A556D6">
        <w:rPr>
          <w:sz w:val="28"/>
          <w:szCs w:val="28"/>
        </w:rPr>
        <w:t xml:space="preserve"> та досягненню дитиною передбачених нею результатів навчання;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поважати гідність, права, свободи i закон</w:t>
      </w:r>
      <w:r w:rsidR="00FA1FB3">
        <w:rPr>
          <w:sz w:val="28"/>
          <w:szCs w:val="28"/>
        </w:rPr>
        <w:t>н</w:t>
      </w:r>
      <w:r w:rsidRPr="00A556D6">
        <w:rPr>
          <w:sz w:val="28"/>
          <w:szCs w:val="28"/>
        </w:rPr>
        <w:t>і інтереси дитини та інших учасників освітнього процесу;</w:t>
      </w:r>
    </w:p>
    <w:p w:rsidR="008A0F50" w:rsidRPr="00FA1FB3" w:rsidRDefault="009B2CA8" w:rsidP="008B76FA">
      <w:pPr>
        <w:pStyle w:val="a5"/>
        <w:numPr>
          <w:ilvl w:val="0"/>
          <w:numId w:val="20"/>
        </w:numPr>
        <w:tabs>
          <w:tab w:val="left" w:pos="1134"/>
          <w:tab w:val="left" w:pos="7308"/>
        </w:tabs>
        <w:ind w:left="0" w:firstLine="709"/>
        <w:rPr>
          <w:sz w:val="28"/>
          <w:szCs w:val="28"/>
        </w:rPr>
      </w:pPr>
      <w:r w:rsidRPr="00FA1FB3">
        <w:rPr>
          <w:sz w:val="28"/>
          <w:szCs w:val="28"/>
        </w:rPr>
        <w:t xml:space="preserve">дбати про фізичне i психічне </w:t>
      </w:r>
      <w:r w:rsidR="00FA1FB3" w:rsidRPr="00FA1FB3">
        <w:rPr>
          <w:sz w:val="28"/>
          <w:szCs w:val="28"/>
        </w:rPr>
        <w:t xml:space="preserve">здоров’я дитини, сприяти розвитку її </w:t>
      </w:r>
      <w:r w:rsidRPr="00FA1FB3">
        <w:rPr>
          <w:sz w:val="28"/>
          <w:szCs w:val="28"/>
        </w:rPr>
        <w:lastRenderedPageBreak/>
        <w:t xml:space="preserve">здібностей, формувати навички здорового способу </w:t>
      </w:r>
      <w:r w:rsidR="00FA1FB3">
        <w:rPr>
          <w:sz w:val="28"/>
          <w:szCs w:val="28"/>
        </w:rPr>
        <w:t>життя;</w:t>
      </w:r>
    </w:p>
    <w:p w:rsidR="008A0F50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FA1FB3">
        <w:rPr>
          <w:sz w:val="28"/>
          <w:szCs w:val="28"/>
        </w:rPr>
        <w:t xml:space="preserve">формувати у дитини культуру діалогу, </w:t>
      </w:r>
      <w:r w:rsidR="00FA1FB3" w:rsidRPr="00FA1FB3">
        <w:rPr>
          <w:sz w:val="28"/>
          <w:szCs w:val="28"/>
        </w:rPr>
        <w:t>культуру</w:t>
      </w:r>
      <w:r w:rsidRPr="00FA1FB3">
        <w:rPr>
          <w:sz w:val="28"/>
          <w:szCs w:val="28"/>
        </w:rPr>
        <w:t xml:space="preserve"> життя у </w:t>
      </w:r>
      <w:r w:rsidR="00FA1FB3" w:rsidRPr="00FA1FB3">
        <w:rPr>
          <w:sz w:val="28"/>
          <w:szCs w:val="28"/>
        </w:rPr>
        <w:t>взаєморозумінні</w:t>
      </w:r>
      <w:r w:rsidRPr="00FA1FB3">
        <w:rPr>
          <w:sz w:val="28"/>
          <w:szCs w:val="28"/>
        </w:rPr>
        <w:t xml:space="preserve">, мирі та злагоді між усіма народами, етнічними, </w:t>
      </w:r>
      <w:r w:rsidR="00FA1FB3" w:rsidRPr="00FA1FB3">
        <w:rPr>
          <w:sz w:val="28"/>
          <w:szCs w:val="28"/>
        </w:rPr>
        <w:t>наці</w:t>
      </w:r>
      <w:r w:rsidRPr="00FA1FB3">
        <w:rPr>
          <w:sz w:val="28"/>
          <w:szCs w:val="28"/>
        </w:rPr>
        <w:t>ональними, релігійними групами, представниками різних політи</w:t>
      </w:r>
      <w:r w:rsidR="00FA1FB3" w:rsidRPr="00FA1FB3">
        <w:rPr>
          <w:sz w:val="28"/>
          <w:szCs w:val="28"/>
        </w:rPr>
        <w:t>ч</w:t>
      </w:r>
      <w:r w:rsidRPr="00FA1FB3">
        <w:rPr>
          <w:sz w:val="28"/>
          <w:szCs w:val="28"/>
        </w:rPr>
        <w:t xml:space="preserve">них i релігійних поглядів та культурних традицій, різного </w:t>
      </w:r>
      <w:r w:rsidR="00FA1FB3" w:rsidRPr="00FA1FB3">
        <w:rPr>
          <w:sz w:val="28"/>
          <w:szCs w:val="28"/>
        </w:rPr>
        <w:t xml:space="preserve">соціального походження, </w:t>
      </w:r>
      <w:r w:rsidRPr="00FA1FB3">
        <w:rPr>
          <w:sz w:val="28"/>
          <w:szCs w:val="28"/>
        </w:rPr>
        <w:t xml:space="preserve">сімейного та майнового </w:t>
      </w:r>
      <w:r w:rsidR="00FA1FB3" w:rsidRPr="00FA1FB3">
        <w:rPr>
          <w:sz w:val="28"/>
          <w:szCs w:val="28"/>
        </w:rPr>
        <w:t>с</w:t>
      </w:r>
      <w:r w:rsidRPr="00FA1FB3">
        <w:rPr>
          <w:sz w:val="28"/>
          <w:szCs w:val="28"/>
        </w:rPr>
        <w:t>тану;</w:t>
      </w:r>
    </w:p>
    <w:p w:rsidR="00FA1FB3" w:rsidRPr="00FA1FB3" w:rsidRDefault="009B2CA8" w:rsidP="008B76FA">
      <w:pPr>
        <w:pStyle w:val="a5"/>
        <w:numPr>
          <w:ilvl w:val="0"/>
          <w:numId w:val="20"/>
        </w:numPr>
        <w:tabs>
          <w:tab w:val="left" w:pos="1082"/>
          <w:tab w:val="left" w:pos="4564"/>
          <w:tab w:val="left" w:pos="5929"/>
          <w:tab w:val="left" w:pos="8315"/>
        </w:tabs>
        <w:ind w:left="0" w:firstLine="709"/>
      </w:pPr>
      <w:r w:rsidRPr="00A556D6">
        <w:rPr>
          <w:sz w:val="28"/>
          <w:szCs w:val="28"/>
        </w:rPr>
        <w:t>настановленням i особистим приклад</w:t>
      </w:r>
      <w:r w:rsidR="00FA1FB3">
        <w:rPr>
          <w:sz w:val="28"/>
          <w:szCs w:val="28"/>
        </w:rPr>
        <w:t>ом</w:t>
      </w:r>
      <w:r w:rsidRPr="00A556D6">
        <w:rPr>
          <w:sz w:val="28"/>
          <w:szCs w:val="28"/>
        </w:rPr>
        <w:t xml:space="preserve"> утверджувати повагу до суспільної моралі та суспільних цінностей, </w:t>
      </w:r>
      <w:r w:rsidR="00FA1FB3">
        <w:rPr>
          <w:sz w:val="28"/>
          <w:szCs w:val="28"/>
        </w:rPr>
        <w:t>зокрема</w:t>
      </w:r>
      <w:r w:rsidRPr="00A556D6">
        <w:rPr>
          <w:sz w:val="28"/>
          <w:szCs w:val="28"/>
        </w:rPr>
        <w:t xml:space="preserve"> правди, справедливості, патріотизму, гуманізму, толерантності, праце</w:t>
      </w:r>
      <w:r w:rsidR="00FA1FB3">
        <w:rPr>
          <w:sz w:val="28"/>
          <w:szCs w:val="28"/>
        </w:rPr>
        <w:t>любства;</w:t>
      </w:r>
    </w:p>
    <w:p w:rsidR="008A0F50" w:rsidRPr="00FA1FB3" w:rsidRDefault="009B2CA8" w:rsidP="008B76FA">
      <w:pPr>
        <w:pStyle w:val="a5"/>
        <w:numPr>
          <w:ilvl w:val="0"/>
          <w:numId w:val="20"/>
        </w:numPr>
        <w:tabs>
          <w:tab w:val="left" w:pos="1082"/>
          <w:tab w:val="left" w:pos="4564"/>
          <w:tab w:val="left" w:pos="5929"/>
          <w:tab w:val="left" w:pos="8315"/>
        </w:tabs>
        <w:ind w:left="0" w:firstLine="709"/>
        <w:rPr>
          <w:sz w:val="28"/>
          <w:szCs w:val="28"/>
        </w:rPr>
      </w:pPr>
      <w:r w:rsidRPr="00FA1FB3">
        <w:rPr>
          <w:sz w:val="28"/>
          <w:szCs w:val="28"/>
        </w:rPr>
        <w:t>формувати</w:t>
      </w:r>
      <w:r w:rsidR="00FA1FB3">
        <w:rPr>
          <w:sz w:val="28"/>
          <w:szCs w:val="28"/>
        </w:rPr>
        <w:t xml:space="preserve"> у </w:t>
      </w:r>
      <w:r w:rsidRPr="00FA1FB3">
        <w:rPr>
          <w:sz w:val="28"/>
          <w:szCs w:val="28"/>
        </w:rPr>
        <w:t>дітей</w:t>
      </w:r>
      <w:r w:rsidR="00FA1FB3">
        <w:rPr>
          <w:sz w:val="28"/>
          <w:szCs w:val="28"/>
        </w:rPr>
        <w:t xml:space="preserve"> усвідомлення </w:t>
      </w:r>
      <w:r w:rsidRPr="00FA1FB3">
        <w:rPr>
          <w:sz w:val="28"/>
          <w:szCs w:val="28"/>
        </w:rPr>
        <w:t xml:space="preserve">необхідності додержуватися </w:t>
      </w:r>
      <w:r w:rsidR="00FA1FB3" w:rsidRPr="00FA1FB3">
        <w:rPr>
          <w:sz w:val="28"/>
          <w:szCs w:val="28"/>
        </w:rPr>
        <w:t>Конституції</w:t>
      </w:r>
      <w:r w:rsidRPr="00FA1FB3">
        <w:rPr>
          <w:sz w:val="28"/>
          <w:szCs w:val="28"/>
        </w:rPr>
        <w:t xml:space="preserve"> та </w:t>
      </w:r>
      <w:r w:rsidR="00FA1FB3" w:rsidRPr="00FA1FB3">
        <w:rPr>
          <w:sz w:val="28"/>
          <w:szCs w:val="28"/>
        </w:rPr>
        <w:t>законів</w:t>
      </w:r>
      <w:r w:rsidRPr="00FA1FB3">
        <w:rPr>
          <w:sz w:val="28"/>
          <w:szCs w:val="28"/>
        </w:rPr>
        <w:t xml:space="preserve"> У</w:t>
      </w:r>
      <w:r w:rsidR="00FA1FB3">
        <w:rPr>
          <w:sz w:val="28"/>
          <w:szCs w:val="28"/>
        </w:rPr>
        <w:t>країни,</w:t>
      </w:r>
      <w:r w:rsidRPr="00FA1FB3">
        <w:rPr>
          <w:sz w:val="28"/>
          <w:szCs w:val="28"/>
        </w:rPr>
        <w:t xml:space="preserve"> захищати суверенітет i територіальну цілісність України;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057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виховувати у дитини повагу до </w:t>
      </w:r>
      <w:r w:rsidR="00FA1FB3">
        <w:rPr>
          <w:sz w:val="28"/>
          <w:szCs w:val="28"/>
        </w:rPr>
        <w:t xml:space="preserve">державної </w:t>
      </w:r>
      <w:r w:rsidRPr="00A556D6">
        <w:rPr>
          <w:sz w:val="28"/>
          <w:szCs w:val="28"/>
        </w:rPr>
        <w:t xml:space="preserve">мови (української) та державних символів України, національних, </w:t>
      </w:r>
      <w:r w:rsidR="00FA1FB3">
        <w:rPr>
          <w:sz w:val="28"/>
          <w:szCs w:val="28"/>
        </w:rPr>
        <w:t>історичних,</w:t>
      </w:r>
      <w:r w:rsidRPr="00A556D6">
        <w:rPr>
          <w:sz w:val="28"/>
          <w:szCs w:val="28"/>
        </w:rPr>
        <w:t xml:space="preserve"> культурних цінностей України, дбайливе ставлення до історико-культур</w:t>
      </w:r>
      <w:r w:rsidR="00FA1FB3">
        <w:rPr>
          <w:sz w:val="28"/>
          <w:szCs w:val="28"/>
        </w:rPr>
        <w:t>ного н</w:t>
      </w:r>
      <w:r w:rsidRPr="00A556D6">
        <w:rPr>
          <w:sz w:val="28"/>
          <w:szCs w:val="28"/>
        </w:rPr>
        <w:t>адбання України;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дотримуватися цього Статуту, правил </w:t>
      </w:r>
      <w:r w:rsidR="00FA1FB3">
        <w:rPr>
          <w:sz w:val="28"/>
          <w:szCs w:val="28"/>
        </w:rPr>
        <w:t>внутрішнього</w:t>
      </w:r>
      <w:r w:rsidRPr="00A556D6">
        <w:rPr>
          <w:sz w:val="28"/>
          <w:szCs w:val="28"/>
        </w:rPr>
        <w:t xml:space="preserve"> розпорядку ліцею, а також умов договор</w:t>
      </w:r>
      <w:r w:rsidR="00FA1FB3">
        <w:rPr>
          <w:sz w:val="28"/>
          <w:szCs w:val="28"/>
        </w:rPr>
        <w:t>у про надання освітніх послуг (</w:t>
      </w:r>
      <w:r w:rsidRPr="00A556D6">
        <w:rPr>
          <w:sz w:val="28"/>
          <w:szCs w:val="28"/>
        </w:rPr>
        <w:t>за наявності);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сприяти керівництву ліцею у проведенні </w:t>
      </w:r>
      <w:r w:rsidR="00FA1FB3">
        <w:rPr>
          <w:sz w:val="28"/>
          <w:szCs w:val="28"/>
        </w:rPr>
        <w:t>розслідування</w:t>
      </w:r>
      <w:r w:rsidRPr="00A556D6">
        <w:rPr>
          <w:sz w:val="28"/>
          <w:szCs w:val="28"/>
        </w:rPr>
        <w:t xml:space="preserve"> щодо випадків </w:t>
      </w:r>
      <w:proofErr w:type="spellStart"/>
      <w:r w:rsidRPr="00A556D6">
        <w:rPr>
          <w:sz w:val="28"/>
          <w:szCs w:val="28"/>
        </w:rPr>
        <w:t>булінгу</w:t>
      </w:r>
      <w:proofErr w:type="spellEnd"/>
      <w:r w:rsidRPr="00A556D6">
        <w:rPr>
          <w:sz w:val="28"/>
          <w:szCs w:val="28"/>
        </w:rPr>
        <w:t xml:space="preserve"> (цькування);</w:t>
      </w:r>
    </w:p>
    <w:p w:rsidR="008A0F50" w:rsidRPr="00A556D6" w:rsidRDefault="009B2CA8" w:rsidP="008B76FA">
      <w:pPr>
        <w:pStyle w:val="a5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вико</w:t>
      </w:r>
      <w:r w:rsidR="00FA1FB3">
        <w:rPr>
          <w:sz w:val="28"/>
          <w:szCs w:val="28"/>
        </w:rPr>
        <w:t>н</w:t>
      </w:r>
      <w:r w:rsidRPr="00A556D6">
        <w:rPr>
          <w:sz w:val="28"/>
          <w:szCs w:val="28"/>
        </w:rPr>
        <w:t>увати рішення та рекомендації комісі</w:t>
      </w:r>
      <w:r w:rsidR="00FA1FB3">
        <w:rPr>
          <w:sz w:val="28"/>
          <w:szCs w:val="28"/>
        </w:rPr>
        <w:t>ї</w:t>
      </w:r>
      <w:r w:rsidRPr="00A556D6">
        <w:rPr>
          <w:sz w:val="28"/>
          <w:szCs w:val="28"/>
        </w:rPr>
        <w:t xml:space="preserve"> з розгляду випадків </w:t>
      </w:r>
      <w:proofErr w:type="spellStart"/>
      <w:r w:rsidRPr="00A556D6">
        <w:rPr>
          <w:sz w:val="28"/>
          <w:szCs w:val="28"/>
        </w:rPr>
        <w:t>булінгу</w:t>
      </w:r>
      <w:proofErr w:type="spellEnd"/>
      <w:r w:rsidRPr="00A556D6">
        <w:rPr>
          <w:sz w:val="28"/>
          <w:szCs w:val="28"/>
        </w:rPr>
        <w:t xml:space="preserve"> (цькування) в ліцеї.</w:t>
      </w:r>
    </w:p>
    <w:p w:rsidR="008A0F50" w:rsidRPr="00A556D6" w:rsidRDefault="009B2CA8" w:rsidP="008B76FA">
      <w:pPr>
        <w:pStyle w:val="a3"/>
        <w:ind w:firstLine="709"/>
      </w:pPr>
      <w:r w:rsidRPr="00A556D6">
        <w:t>Ліцей ма</w:t>
      </w:r>
      <w:r w:rsidR="00FA1FB3">
        <w:t>є</w:t>
      </w:r>
      <w:r w:rsidRPr="00A556D6">
        <w:t xml:space="preserve"> поважати право батьків вихову</w:t>
      </w:r>
      <w:r w:rsidR="00FA1FB3">
        <w:t>вати</w:t>
      </w:r>
      <w:r w:rsidRPr="00A556D6">
        <w:t xml:space="preserve"> своїх дітей відповідно до власних релігійних i філософських переконан</w:t>
      </w:r>
      <w:r w:rsidR="00FA1FB3">
        <w:t>ь</w:t>
      </w:r>
      <w:r w:rsidRPr="00A556D6">
        <w:t xml:space="preserve"> </w:t>
      </w:r>
      <w:r w:rsidR="00FA1FB3">
        <w:t>та</w:t>
      </w:r>
      <w:r w:rsidRPr="00A556D6">
        <w:t xml:space="preserve"> враховувати відповідні переконання під час організації та реалізації освіт</w:t>
      </w:r>
      <w:r w:rsidR="00FA1FB3">
        <w:t>н</w:t>
      </w:r>
      <w:r w:rsidRPr="00A556D6">
        <w:t>ього процесу, що не повинно порушувати права, свободи та законні інтереси інших учасників освітнього процесу.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Батьки учнів мають право бути присутніми </w:t>
      </w:r>
      <w:r w:rsidR="00FA1FB3">
        <w:t>н</w:t>
      </w:r>
      <w:r w:rsidRPr="00A556D6">
        <w:t xml:space="preserve">а навчальних </w:t>
      </w:r>
      <w:r w:rsidR="00FA1FB3" w:rsidRPr="00A556D6">
        <w:t>заняттях</w:t>
      </w:r>
      <w:r w:rsidRPr="00A556D6">
        <w:t xml:space="preserve"> своїх дітей за попереднім погодженням з директором ліцею.</w:t>
      </w:r>
    </w:p>
    <w:p w:rsidR="008A0F50" w:rsidRPr="00A556D6" w:rsidRDefault="009B2CA8" w:rsidP="008B76FA">
      <w:pPr>
        <w:pStyle w:val="a3"/>
        <w:ind w:firstLine="709"/>
      </w:pPr>
      <w:r w:rsidRPr="00A556D6">
        <w:t>На батьків учнів, а також директора ліцею, який викону</w:t>
      </w:r>
      <w:r w:rsidR="00FA1FB3">
        <w:t>є</w:t>
      </w:r>
      <w:r w:rsidRPr="00A556D6">
        <w:t xml:space="preserve"> обов’язки опікуна дитини у випадках, визначених законом, </w:t>
      </w:r>
      <w:r w:rsidR="00182035">
        <w:t>п</w:t>
      </w:r>
      <w:r w:rsidRPr="00A556D6">
        <w:t>оклада</w:t>
      </w:r>
      <w:r w:rsidR="00182035">
        <w:t>є</w:t>
      </w:r>
      <w:r w:rsidRPr="00A556D6">
        <w:t>ться відповідальність за здобуття дитиною повної загальної середньої освіти.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182035" w:rsidP="008B76FA">
      <w:pPr>
        <w:pStyle w:val="a5"/>
        <w:tabs>
          <w:tab w:val="left" w:pos="1172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r w:rsidR="009B2CA8" w:rsidRPr="00A556D6">
        <w:rPr>
          <w:sz w:val="28"/>
          <w:szCs w:val="28"/>
        </w:rPr>
        <w:t xml:space="preserve">Асистенти дітей з особливими освітніми </w:t>
      </w:r>
      <w:r>
        <w:rPr>
          <w:sz w:val="28"/>
          <w:szCs w:val="28"/>
        </w:rPr>
        <w:t>потребами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В освітньому процесі соціальні потреби </w:t>
      </w:r>
      <w:r w:rsidR="00182035">
        <w:t>учнів</w:t>
      </w:r>
      <w:r w:rsidRPr="00A556D6">
        <w:t xml:space="preserve"> з особливими освітніми потребами забезпечуються асистентом учня </w:t>
      </w:r>
      <w:r w:rsidR="00182035">
        <w:t>– соціальним</w:t>
      </w:r>
      <w:r w:rsidRPr="00A556D6">
        <w:t xml:space="preserve"> робітником, одним із батьків учня </w:t>
      </w:r>
      <w:r w:rsidR="00182035">
        <w:t>або</w:t>
      </w:r>
      <w:r w:rsidRPr="00A556D6">
        <w:t xml:space="preserve"> уповноваженою ними особою.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Асистент учня </w:t>
      </w:r>
      <w:r w:rsidR="00182035" w:rsidRPr="00A556D6">
        <w:t>допускається</w:t>
      </w:r>
      <w:r w:rsidRPr="00A556D6">
        <w:t xml:space="preserve"> до участі в о</w:t>
      </w:r>
      <w:r w:rsidR="00182035">
        <w:t>с</w:t>
      </w:r>
      <w:r w:rsidRPr="00A556D6">
        <w:t>вітньому процесі ліцею для виконання його функцій виключно за умови проходження спеціальної підготовки, що пі</w:t>
      </w:r>
      <w:r w:rsidR="00182035">
        <w:t>д</w:t>
      </w:r>
      <w:r w:rsidRPr="00A556D6">
        <w:t>тверджу</w:t>
      </w:r>
      <w:r w:rsidR="00182035">
        <w:t>є</w:t>
      </w:r>
      <w:r w:rsidRPr="00A556D6">
        <w:t>ться відповід</w:t>
      </w:r>
      <w:r w:rsidR="00182035">
        <w:t>н</w:t>
      </w:r>
      <w:r w:rsidRPr="00A556D6">
        <w:t xml:space="preserve">им документом. Умови допуску асистента учня до освітнього процесу для </w:t>
      </w:r>
      <w:r w:rsidR="00182035">
        <w:t>виконання</w:t>
      </w:r>
      <w:r w:rsidRPr="00A556D6">
        <w:t xml:space="preserve"> його функцій та вимоги до нього визначаються центральним органом </w:t>
      </w:r>
      <w:r w:rsidR="00182035">
        <w:t>виконавчої</w:t>
      </w:r>
      <w:r w:rsidRPr="00A556D6">
        <w:t xml:space="preserve"> влади у сфері освіти i </w:t>
      </w:r>
      <w:r w:rsidR="00182035">
        <w:t>н</w:t>
      </w:r>
      <w:r w:rsidRPr="00A556D6">
        <w:t>ауки.</w:t>
      </w:r>
    </w:p>
    <w:p w:rsidR="008A0F50" w:rsidRDefault="009B2CA8" w:rsidP="008B76FA">
      <w:pPr>
        <w:pStyle w:val="a3"/>
        <w:ind w:firstLine="709"/>
      </w:pPr>
      <w:r w:rsidRPr="00A556D6">
        <w:t>Рішення про допуск асистента учня до участі в освітньому процесі прийма</w:t>
      </w:r>
      <w:r w:rsidR="00182035">
        <w:t>є</w:t>
      </w:r>
      <w:r w:rsidRPr="00A556D6">
        <w:t xml:space="preserve"> директор на основі укладення відповід</w:t>
      </w:r>
      <w:r w:rsidR="00182035">
        <w:t>н</w:t>
      </w:r>
      <w:r w:rsidRPr="00A556D6">
        <w:t xml:space="preserve">ого договору між </w:t>
      </w:r>
      <w:r w:rsidR="00182035" w:rsidRPr="00A556D6">
        <w:t>ліцеєм</w:t>
      </w:r>
      <w:r w:rsidRPr="00A556D6">
        <w:t xml:space="preserve"> та а</w:t>
      </w:r>
      <w:r w:rsidR="00182035">
        <w:t>с</w:t>
      </w:r>
      <w:r w:rsidRPr="00A556D6">
        <w:t xml:space="preserve">истентом </w:t>
      </w:r>
      <w:r w:rsidRPr="00A556D6">
        <w:lastRenderedPageBreak/>
        <w:t>учня за згодою батьків.</w:t>
      </w:r>
    </w:p>
    <w:p w:rsidR="00ED52F4" w:rsidRPr="00A556D6" w:rsidRDefault="00ED52F4" w:rsidP="008B76FA">
      <w:pPr>
        <w:pStyle w:val="a3"/>
        <w:ind w:firstLine="709"/>
      </w:pPr>
    </w:p>
    <w:p w:rsidR="008A0F50" w:rsidRDefault="00182035" w:rsidP="008B76FA">
      <w:pPr>
        <w:pStyle w:val="21"/>
        <w:tabs>
          <w:tab w:val="left" w:pos="1193"/>
        </w:tabs>
        <w:spacing w:line="240" w:lineRule="auto"/>
        <w:ind w:left="0" w:firstLine="0"/>
        <w:jc w:val="center"/>
      </w:pPr>
      <w:r>
        <w:t>І</w:t>
      </w:r>
      <w:r>
        <w:rPr>
          <w:lang w:val="en-US"/>
        </w:rPr>
        <w:t>V</w:t>
      </w:r>
      <w:r>
        <w:t xml:space="preserve">. </w:t>
      </w:r>
      <w:r w:rsidRPr="00A556D6">
        <w:t>Забезпечення</w:t>
      </w:r>
      <w:r w:rsidR="009B2CA8" w:rsidRPr="00A556D6">
        <w:t xml:space="preserve"> якості освіти в ліцеї</w:t>
      </w:r>
    </w:p>
    <w:p w:rsidR="005570BC" w:rsidRPr="00A556D6" w:rsidRDefault="005570BC" w:rsidP="008B76FA">
      <w:pPr>
        <w:pStyle w:val="21"/>
        <w:tabs>
          <w:tab w:val="left" w:pos="1193"/>
        </w:tabs>
        <w:spacing w:line="240" w:lineRule="auto"/>
        <w:ind w:left="0" w:firstLine="0"/>
        <w:jc w:val="center"/>
      </w:pPr>
    </w:p>
    <w:p w:rsidR="008A0F50" w:rsidRPr="00182035" w:rsidRDefault="00182035" w:rsidP="008B76FA">
      <w:pPr>
        <w:tabs>
          <w:tab w:val="left" w:pos="1250"/>
        </w:tabs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="009B2CA8" w:rsidRPr="00182035">
        <w:rPr>
          <w:sz w:val="28"/>
          <w:szCs w:val="28"/>
        </w:rPr>
        <w:t xml:space="preserve">Система забезпечення якості освіти </w:t>
      </w:r>
      <w:r>
        <w:rPr>
          <w:sz w:val="28"/>
          <w:szCs w:val="28"/>
        </w:rPr>
        <w:t>у ліцеї</w:t>
      </w:r>
      <w:r w:rsidR="009B2CA8" w:rsidRPr="00182035">
        <w:rPr>
          <w:sz w:val="28"/>
          <w:szCs w:val="28"/>
        </w:rPr>
        <w:t xml:space="preserve"> форму</w:t>
      </w:r>
      <w:r>
        <w:rPr>
          <w:sz w:val="28"/>
          <w:szCs w:val="28"/>
        </w:rPr>
        <w:t>є</w:t>
      </w:r>
      <w:r w:rsidR="009B2CA8" w:rsidRPr="00182035">
        <w:rPr>
          <w:sz w:val="28"/>
          <w:szCs w:val="28"/>
        </w:rPr>
        <w:t>ться відповідно до Закону Украї</w:t>
      </w:r>
      <w:r>
        <w:rPr>
          <w:sz w:val="28"/>
          <w:szCs w:val="28"/>
        </w:rPr>
        <w:t>н</w:t>
      </w:r>
      <w:r w:rsidR="009B2CA8" w:rsidRPr="00182035">
        <w:rPr>
          <w:sz w:val="28"/>
          <w:szCs w:val="28"/>
        </w:rPr>
        <w:t xml:space="preserve">и </w:t>
      </w:r>
      <w:r>
        <w:rPr>
          <w:sz w:val="28"/>
          <w:szCs w:val="28"/>
        </w:rPr>
        <w:t>«Про освіту»</w:t>
      </w:r>
      <w:r w:rsidR="009B2CA8" w:rsidRPr="00182035">
        <w:rPr>
          <w:sz w:val="28"/>
          <w:szCs w:val="28"/>
        </w:rPr>
        <w:t xml:space="preserve"> з урахуванням </w:t>
      </w:r>
      <w:r>
        <w:rPr>
          <w:sz w:val="28"/>
          <w:szCs w:val="28"/>
        </w:rPr>
        <w:t>особливостей</w:t>
      </w:r>
      <w:r w:rsidR="009B2CA8" w:rsidRPr="00182035">
        <w:rPr>
          <w:sz w:val="28"/>
          <w:szCs w:val="28"/>
        </w:rPr>
        <w:t xml:space="preserve"> та в</w:t>
      </w:r>
      <w:r>
        <w:rPr>
          <w:sz w:val="28"/>
          <w:szCs w:val="28"/>
        </w:rPr>
        <w:t>ключаючи</w:t>
      </w:r>
      <w:r w:rsidR="009B2CA8" w:rsidRPr="00182035">
        <w:rPr>
          <w:sz w:val="28"/>
          <w:szCs w:val="28"/>
        </w:rPr>
        <w:t xml:space="preserve"> такі складові:</w:t>
      </w:r>
    </w:p>
    <w:p w:rsidR="00182035" w:rsidRDefault="009B2CA8" w:rsidP="008B76FA">
      <w:pPr>
        <w:pStyle w:val="a3"/>
        <w:ind w:right="-7" w:firstLine="709"/>
      </w:pPr>
      <w:r w:rsidRPr="00A556D6">
        <w:t xml:space="preserve">- систему забезпечення якості (внутрішня </w:t>
      </w:r>
      <w:r w:rsidR="00182035">
        <w:t>с</w:t>
      </w:r>
      <w:r w:rsidRPr="00A556D6">
        <w:t>истема забезпечення якості освіти);</w:t>
      </w:r>
      <w:r w:rsidR="00182035">
        <w:t xml:space="preserve"> </w:t>
      </w:r>
    </w:p>
    <w:p w:rsidR="008A0F50" w:rsidRPr="00A556D6" w:rsidRDefault="00182035" w:rsidP="008B76FA">
      <w:pPr>
        <w:pStyle w:val="a3"/>
        <w:ind w:right="-7" w:firstLine="709"/>
      </w:pPr>
      <w:r>
        <w:t>- систему зовнішнього</w:t>
      </w:r>
      <w:r w:rsidR="009B2CA8" w:rsidRPr="00A556D6">
        <w:t xml:space="preserve"> забезпечення якості </w:t>
      </w:r>
      <w:r>
        <w:t>освіти.</w:t>
      </w:r>
    </w:p>
    <w:p w:rsidR="008A0F50" w:rsidRPr="00A556D6" w:rsidRDefault="00182035" w:rsidP="008B76FA">
      <w:pPr>
        <w:pStyle w:val="a3"/>
        <w:ind w:right="-7" w:firstLine="709"/>
      </w:pPr>
      <w:r>
        <w:t>Внутрішня система забезпеч</w:t>
      </w:r>
      <w:r w:rsidR="009B2CA8" w:rsidRPr="00A556D6">
        <w:t xml:space="preserve">ення якості </w:t>
      </w:r>
      <w:r>
        <w:t>освіти</w:t>
      </w:r>
      <w:r w:rsidR="009B2CA8" w:rsidRPr="00A556D6">
        <w:t xml:space="preserve"> </w:t>
      </w:r>
      <w:r w:rsidRPr="00A556D6">
        <w:t>формується</w:t>
      </w:r>
      <w:r w:rsidR="009B2CA8" w:rsidRPr="00A556D6">
        <w:t xml:space="preserve"> </w:t>
      </w:r>
      <w:r w:rsidRPr="00A556D6">
        <w:t>ліцеєм</w:t>
      </w:r>
      <w:r w:rsidR="009B2CA8" w:rsidRPr="00A556D6">
        <w:t xml:space="preserve"> та ма</w:t>
      </w:r>
      <w:r>
        <w:t>є</w:t>
      </w:r>
      <w:r w:rsidR="009B2CA8" w:rsidRPr="00A556D6">
        <w:t>, зок</w:t>
      </w:r>
      <w:r>
        <w:t>рема, включати механізми забезп</w:t>
      </w:r>
      <w:r w:rsidR="009B2CA8" w:rsidRPr="00A556D6">
        <w:t xml:space="preserve">ечення </w:t>
      </w:r>
      <w:r>
        <w:t>академічної</w:t>
      </w:r>
      <w:r w:rsidR="009B2CA8" w:rsidRPr="00A556D6">
        <w:t xml:space="preserve"> доброчесності, порядок виявлення та встановлення фактів порушення </w:t>
      </w:r>
      <w:r>
        <w:t xml:space="preserve">академічної </w:t>
      </w:r>
      <w:r w:rsidR="009B2CA8" w:rsidRPr="00A556D6">
        <w:t xml:space="preserve">доброчесності, види академічної відповідальності педагогічних </w:t>
      </w:r>
      <w:r>
        <w:t>працівників</w:t>
      </w:r>
      <w:r w:rsidR="009B2CA8" w:rsidRPr="00A556D6">
        <w:t xml:space="preserve"> та учнів за конкретні порушення академічної доброчесності.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Методичні рекомендац</w:t>
      </w:r>
      <w:r w:rsidR="00182035">
        <w:t>ії</w:t>
      </w:r>
      <w:r w:rsidRPr="00A556D6">
        <w:t xml:space="preserve"> з питань </w:t>
      </w:r>
      <w:r w:rsidR="00182035">
        <w:t>формування</w:t>
      </w:r>
      <w:r w:rsidRPr="00A556D6">
        <w:t xml:space="preserve"> внутрішньої системи забезпечення якості освіти розробляються </w:t>
      </w:r>
      <w:r w:rsidR="00182035">
        <w:t>центральним</w:t>
      </w:r>
      <w:r w:rsidRPr="00A556D6">
        <w:t xml:space="preserve"> органом виконавчої влади із забезпечення якості освіти, </w:t>
      </w:r>
      <w:r w:rsidR="00182035">
        <w:t>затверджуються</w:t>
      </w:r>
      <w:r w:rsidRPr="00A556D6">
        <w:t xml:space="preserve"> центральним органом виконавчої влади у сфері освіти i науки та </w:t>
      </w:r>
      <w:r w:rsidR="00182035">
        <w:t>оприлюднюються</w:t>
      </w:r>
      <w:r w:rsidRPr="00A556D6">
        <w:t xml:space="preserve"> на їхніх офіційних </w:t>
      </w:r>
      <w:proofErr w:type="spellStart"/>
      <w:r w:rsidRPr="00A556D6">
        <w:t>вебсайтах</w:t>
      </w:r>
      <w:proofErr w:type="spellEnd"/>
      <w:r w:rsidRPr="00A556D6">
        <w:t>.</w:t>
      </w:r>
    </w:p>
    <w:p w:rsidR="008A0F50" w:rsidRPr="00A556D6" w:rsidRDefault="006A0B66" w:rsidP="008B76FA">
      <w:pPr>
        <w:pStyle w:val="a3"/>
        <w:tabs>
          <w:tab w:val="left" w:pos="9632"/>
        </w:tabs>
        <w:ind w:right="-7" w:firstLine="580"/>
      </w:pPr>
      <w:r>
        <w:t>Система з</w:t>
      </w:r>
      <w:r w:rsidR="000335C1">
        <w:t>о</w:t>
      </w:r>
      <w:r w:rsidR="009B2CA8" w:rsidRPr="00A556D6">
        <w:t xml:space="preserve">внішнього забезпечення </w:t>
      </w:r>
      <w:r w:rsidR="000335C1">
        <w:t xml:space="preserve">якості освіти визначається </w:t>
      </w:r>
      <w:r w:rsidR="009B2CA8" w:rsidRPr="00A556D6">
        <w:t>законодавством.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0335C1" w:rsidP="008B76FA">
      <w:pPr>
        <w:pStyle w:val="a5"/>
        <w:tabs>
          <w:tab w:val="left" w:pos="1183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r w:rsidR="009B2CA8" w:rsidRPr="00A556D6">
        <w:rPr>
          <w:sz w:val="28"/>
          <w:szCs w:val="28"/>
        </w:rPr>
        <w:t>Забезпечення академічно</w:t>
      </w:r>
      <w:r>
        <w:rPr>
          <w:sz w:val="28"/>
          <w:szCs w:val="28"/>
        </w:rPr>
        <w:t>ї</w:t>
      </w:r>
      <w:r w:rsidR="009B2CA8" w:rsidRPr="00A556D6">
        <w:rPr>
          <w:sz w:val="28"/>
          <w:szCs w:val="28"/>
        </w:rPr>
        <w:t xml:space="preserve"> доброчесності у ліцеї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Кож</w:t>
      </w:r>
      <w:r w:rsidR="00903225">
        <w:t>ен учасник освітнього процесу зо</w:t>
      </w:r>
      <w:r w:rsidRPr="00A556D6">
        <w:t>бов’язаний дотримуватися академічної доброчесності.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Система та механізми забезпечення </w:t>
      </w:r>
      <w:r w:rsidR="00903225">
        <w:t>а</w:t>
      </w:r>
      <w:r w:rsidRPr="00A556D6">
        <w:t xml:space="preserve">кадемічної доброчесності формуються відповідно до Закону України </w:t>
      </w:r>
      <w:r w:rsidR="00903225">
        <w:t>«</w:t>
      </w:r>
      <w:r w:rsidRPr="00A556D6">
        <w:t xml:space="preserve">Про </w:t>
      </w:r>
      <w:r w:rsidR="00903225">
        <w:t>освіту»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Директор та інші педагогічні працівники забезпечують дотримання принципів академічної </w:t>
      </w:r>
      <w:r w:rsidR="00903225" w:rsidRPr="00A556D6">
        <w:t>доброчесності</w:t>
      </w:r>
      <w:r w:rsidR="00903225">
        <w:t xml:space="preserve"> відповідно до </w:t>
      </w:r>
      <w:r w:rsidR="00903225" w:rsidRPr="00A556D6">
        <w:t>своєї</w:t>
      </w:r>
      <w:r w:rsidRPr="00A556D6">
        <w:t xml:space="preserve"> компетенції.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Порушеннями академічної доброчесності е академічний плагіат, фабрикація, фальсифікація, списування, обман, хабарництво, </w:t>
      </w:r>
      <w:r w:rsidR="00903225" w:rsidRPr="00A556D6">
        <w:t>необ’єктивне</w:t>
      </w:r>
      <w:r w:rsidRPr="00A556D6">
        <w:t xml:space="preserve"> оцінювання, що визначені Законом України </w:t>
      </w:r>
      <w:r w:rsidR="00903225">
        <w:t>«</w:t>
      </w:r>
      <w:r w:rsidRPr="00A556D6">
        <w:t xml:space="preserve">Про </w:t>
      </w:r>
      <w:r w:rsidR="00903225">
        <w:t>освіту»</w:t>
      </w:r>
      <w:r w:rsidRPr="00A556D6">
        <w:t>, а також такі форми обману, як:</w:t>
      </w:r>
    </w:p>
    <w:p w:rsidR="008A0F50" w:rsidRPr="00A556D6" w:rsidRDefault="00903225" w:rsidP="008B76FA">
      <w:pPr>
        <w:pStyle w:val="a3"/>
        <w:ind w:right="-7" w:firstLine="709"/>
      </w:pPr>
      <w:r>
        <w:t>-</w:t>
      </w:r>
      <w:r w:rsidR="009B2CA8" w:rsidRPr="00A556D6">
        <w:t xml:space="preserve"> надання педагогічними працівниками та іншими особами допомоги учням під час проходження ними підсумкового </w:t>
      </w:r>
      <w:r>
        <w:t>о</w:t>
      </w:r>
      <w:r w:rsidR="009B2CA8" w:rsidRPr="00A556D6">
        <w:t>цінювання (семестрового та річного), державної підсумкової атестац</w:t>
      </w:r>
      <w:r>
        <w:t>ії</w:t>
      </w:r>
      <w:r w:rsidR="009B2CA8" w:rsidRPr="00A556D6">
        <w:t>, зовнішнього незалежного оцінювання, не передбаченої умовами та/або проце</w:t>
      </w:r>
      <w:r>
        <w:t>д</w:t>
      </w:r>
      <w:r w:rsidR="009B2CA8" w:rsidRPr="00A556D6">
        <w:t xml:space="preserve">урами </w:t>
      </w:r>
      <w:proofErr w:type="spellStart"/>
      <w:r w:rsidR="009B2CA8" w:rsidRPr="00A556D6">
        <w:t>ïx</w:t>
      </w:r>
      <w:proofErr w:type="spellEnd"/>
      <w:r w:rsidR="009B2CA8" w:rsidRPr="00A556D6">
        <w:t xml:space="preserve"> проходження;</w:t>
      </w:r>
    </w:p>
    <w:p w:rsidR="008A0F50" w:rsidRPr="00A556D6" w:rsidRDefault="009B2CA8" w:rsidP="008B76FA">
      <w:pPr>
        <w:pStyle w:val="a5"/>
        <w:numPr>
          <w:ilvl w:val="0"/>
          <w:numId w:val="17"/>
        </w:numPr>
        <w:tabs>
          <w:tab w:val="left" w:pos="1072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використання учнем під час </w:t>
      </w:r>
      <w:r w:rsidR="00903225" w:rsidRPr="00A556D6">
        <w:rPr>
          <w:sz w:val="28"/>
          <w:szCs w:val="28"/>
        </w:rPr>
        <w:t>контрольних</w:t>
      </w:r>
      <w:r w:rsidRPr="00A556D6">
        <w:rPr>
          <w:sz w:val="28"/>
          <w:szCs w:val="28"/>
        </w:rPr>
        <w:t xml:space="preserve"> заходів непередбачених допоміжних матеріалів та/або технічних засобів;</w:t>
      </w:r>
    </w:p>
    <w:p w:rsidR="008A0F50" w:rsidRPr="00903225" w:rsidRDefault="009B2CA8" w:rsidP="008B76FA">
      <w:pPr>
        <w:pStyle w:val="a5"/>
        <w:numPr>
          <w:ilvl w:val="0"/>
          <w:numId w:val="17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проходже</w:t>
      </w:r>
      <w:r w:rsidR="00903225">
        <w:rPr>
          <w:sz w:val="28"/>
          <w:szCs w:val="28"/>
        </w:rPr>
        <w:t>ння процедури оцінювання результ</w:t>
      </w:r>
      <w:r w:rsidRPr="00A556D6">
        <w:rPr>
          <w:sz w:val="28"/>
          <w:szCs w:val="28"/>
        </w:rPr>
        <w:t xml:space="preserve">атів навчання замість </w:t>
      </w:r>
      <w:r w:rsidRPr="00903225">
        <w:rPr>
          <w:sz w:val="28"/>
          <w:szCs w:val="28"/>
        </w:rPr>
        <w:t>інших</w:t>
      </w:r>
      <w:r w:rsidR="00903225" w:rsidRPr="00903225">
        <w:rPr>
          <w:sz w:val="28"/>
          <w:szCs w:val="28"/>
        </w:rPr>
        <w:t xml:space="preserve"> </w:t>
      </w:r>
      <w:r w:rsidRPr="00903225">
        <w:rPr>
          <w:sz w:val="28"/>
          <w:szCs w:val="28"/>
        </w:rPr>
        <w:t>осіб;</w:t>
      </w:r>
    </w:p>
    <w:p w:rsidR="008A0F50" w:rsidRPr="00A556D6" w:rsidRDefault="00903225" w:rsidP="008B76FA">
      <w:pPr>
        <w:pStyle w:val="a5"/>
        <w:numPr>
          <w:ilvl w:val="0"/>
          <w:numId w:val="17"/>
        </w:numPr>
        <w:tabs>
          <w:tab w:val="left" w:pos="1134"/>
        </w:tabs>
        <w:ind w:left="0" w:right="-7" w:firstLine="709"/>
        <w:jc w:val="left"/>
      </w:pPr>
      <w:r w:rsidRPr="00A556D6">
        <w:rPr>
          <w:sz w:val="28"/>
          <w:szCs w:val="28"/>
        </w:rPr>
        <w:t>необ’єктивне</w:t>
      </w:r>
      <w:r w:rsidR="009B2CA8" w:rsidRPr="00A556D6">
        <w:rPr>
          <w:sz w:val="28"/>
          <w:szCs w:val="28"/>
        </w:rPr>
        <w:t xml:space="preserve"> оцінювання </w:t>
      </w:r>
      <w:proofErr w:type="spellStart"/>
      <w:r w:rsidR="009B2CA8" w:rsidRPr="00A556D6">
        <w:rPr>
          <w:sz w:val="28"/>
          <w:szCs w:val="28"/>
        </w:rPr>
        <w:t>компетентностей</w:t>
      </w:r>
      <w:proofErr w:type="spellEnd"/>
      <w:r w:rsidR="009B2CA8" w:rsidRPr="00A556D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9B2CA8" w:rsidRPr="00A556D6">
        <w:rPr>
          <w:sz w:val="28"/>
          <w:szCs w:val="28"/>
        </w:rPr>
        <w:t xml:space="preserve">едагогічних працівників </w:t>
      </w:r>
      <w:r w:rsidR="009B2CA8" w:rsidRPr="00903225">
        <w:rPr>
          <w:sz w:val="28"/>
          <w:szCs w:val="28"/>
        </w:rPr>
        <w:t>під</w:t>
      </w:r>
      <w:r w:rsidRPr="00903225">
        <w:rPr>
          <w:sz w:val="28"/>
          <w:szCs w:val="28"/>
        </w:rPr>
        <w:t xml:space="preserve"> </w:t>
      </w:r>
      <w:r w:rsidR="009B2CA8" w:rsidRPr="00903225">
        <w:rPr>
          <w:sz w:val="28"/>
          <w:szCs w:val="28"/>
        </w:rPr>
        <w:t>час атестаці</w:t>
      </w:r>
      <w:r>
        <w:rPr>
          <w:sz w:val="28"/>
          <w:szCs w:val="28"/>
        </w:rPr>
        <w:t>ї</w:t>
      </w:r>
      <w:r w:rsidR="009B2CA8" w:rsidRPr="00903225">
        <w:rPr>
          <w:sz w:val="28"/>
          <w:szCs w:val="28"/>
        </w:rPr>
        <w:t xml:space="preserve"> чи сертифікації.</w:t>
      </w:r>
    </w:p>
    <w:p w:rsidR="008A0F50" w:rsidRPr="00A556D6" w:rsidRDefault="009B2CA8" w:rsidP="008B76FA">
      <w:pPr>
        <w:pStyle w:val="a3"/>
        <w:tabs>
          <w:tab w:val="left" w:pos="2382"/>
          <w:tab w:val="left" w:pos="4020"/>
          <w:tab w:val="left" w:pos="5302"/>
          <w:tab w:val="left" w:pos="6063"/>
          <w:tab w:val="left" w:pos="7747"/>
          <w:tab w:val="left" w:pos="8516"/>
        </w:tabs>
        <w:ind w:right="-7" w:firstLine="709"/>
      </w:pPr>
      <w:r w:rsidRPr="00A556D6">
        <w:lastRenderedPageBreak/>
        <w:t>Педагогічні</w:t>
      </w:r>
      <w:r w:rsidR="00903225">
        <w:t xml:space="preserve"> </w:t>
      </w:r>
      <w:r w:rsidRPr="00A556D6">
        <w:t>працівники,</w:t>
      </w:r>
      <w:r w:rsidR="00903225">
        <w:t xml:space="preserve"> </w:t>
      </w:r>
      <w:r w:rsidRPr="00A556D6">
        <w:t>стосовно</w:t>
      </w:r>
      <w:r w:rsidR="00903225">
        <w:t xml:space="preserve"> </w:t>
      </w:r>
      <w:r w:rsidRPr="00A556D6">
        <w:t>яких</w:t>
      </w:r>
      <w:r w:rsidR="00903225">
        <w:t xml:space="preserve"> </w:t>
      </w:r>
      <w:r w:rsidRPr="00A556D6">
        <w:t>вс</w:t>
      </w:r>
      <w:r w:rsidR="00903225">
        <w:t>т</w:t>
      </w:r>
      <w:r w:rsidRPr="00A556D6">
        <w:t>ановлено</w:t>
      </w:r>
      <w:r w:rsidR="00903225">
        <w:t xml:space="preserve"> </w:t>
      </w:r>
      <w:r w:rsidRPr="00A556D6">
        <w:t>факт</w:t>
      </w:r>
      <w:r w:rsidR="00903225">
        <w:t xml:space="preserve"> </w:t>
      </w:r>
      <w:r w:rsidRPr="00A556D6">
        <w:t>порушення академічної доброчесності:</w:t>
      </w:r>
    </w:p>
    <w:p w:rsidR="008A0F50" w:rsidRPr="00A556D6" w:rsidRDefault="009B2CA8" w:rsidP="008B76FA">
      <w:pPr>
        <w:pStyle w:val="a5"/>
        <w:numPr>
          <w:ilvl w:val="0"/>
          <w:numId w:val="16"/>
        </w:numPr>
        <w:tabs>
          <w:tab w:val="left" w:pos="1234"/>
          <w:tab w:val="left" w:pos="1235"/>
          <w:tab w:val="left" w:pos="1762"/>
          <w:tab w:val="left" w:pos="2910"/>
          <w:tab w:val="left" w:pos="3714"/>
          <w:tab w:val="left" w:pos="4972"/>
          <w:tab w:val="left" w:pos="5502"/>
          <w:tab w:val="left" w:pos="7119"/>
          <w:tab w:val="left" w:pos="8487"/>
          <w:tab w:val="left" w:pos="8985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не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можуть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бути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залучені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до</w:t>
      </w:r>
      <w:r w:rsidR="00903225">
        <w:rPr>
          <w:sz w:val="28"/>
          <w:szCs w:val="28"/>
        </w:rPr>
        <w:t xml:space="preserve"> проведення </w:t>
      </w:r>
      <w:r w:rsidRPr="00A556D6">
        <w:rPr>
          <w:sz w:val="28"/>
          <w:szCs w:val="28"/>
        </w:rPr>
        <w:t>процедур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та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 xml:space="preserve">заходів забезпечення i підвищення якості освіти, </w:t>
      </w:r>
      <w:r w:rsidR="00903225">
        <w:rPr>
          <w:sz w:val="28"/>
          <w:szCs w:val="28"/>
        </w:rPr>
        <w:t>учнівських</w:t>
      </w:r>
      <w:r w:rsidRPr="00A556D6">
        <w:rPr>
          <w:sz w:val="28"/>
          <w:szCs w:val="28"/>
        </w:rPr>
        <w:t xml:space="preserve"> олімпіад та інших змагань;</w:t>
      </w:r>
    </w:p>
    <w:p w:rsidR="008A0F50" w:rsidRPr="00A556D6" w:rsidRDefault="009B2CA8" w:rsidP="008B76FA">
      <w:pPr>
        <w:pStyle w:val="a5"/>
        <w:numPr>
          <w:ilvl w:val="0"/>
          <w:numId w:val="16"/>
        </w:numPr>
        <w:tabs>
          <w:tab w:val="left" w:pos="1130"/>
          <w:tab w:val="left" w:pos="6310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не можуть бути допущені до </w:t>
      </w:r>
      <w:r w:rsidR="00903225">
        <w:rPr>
          <w:sz w:val="28"/>
          <w:szCs w:val="28"/>
        </w:rPr>
        <w:t>позачергової атестації</w:t>
      </w:r>
      <w:r w:rsidRPr="00A556D6">
        <w:rPr>
          <w:sz w:val="28"/>
          <w:szCs w:val="28"/>
        </w:rPr>
        <w:t>, що ма</w:t>
      </w:r>
      <w:r w:rsidR="00903225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па меті підвищення кваліфікаційної категорії </w:t>
      </w:r>
      <w:r w:rsidR="00903225">
        <w:rPr>
          <w:sz w:val="28"/>
          <w:szCs w:val="28"/>
        </w:rPr>
        <w:t>або присвоєння</w:t>
      </w:r>
      <w:r w:rsidRPr="00A556D6">
        <w:rPr>
          <w:i/>
          <w:sz w:val="28"/>
          <w:szCs w:val="28"/>
        </w:rPr>
        <w:t xml:space="preserve"> </w:t>
      </w:r>
      <w:r w:rsidRPr="00A556D6">
        <w:rPr>
          <w:sz w:val="28"/>
          <w:szCs w:val="28"/>
        </w:rPr>
        <w:t xml:space="preserve">педагогічного </w:t>
      </w:r>
      <w:r w:rsidR="00903225" w:rsidRPr="00A556D6">
        <w:rPr>
          <w:sz w:val="28"/>
          <w:szCs w:val="28"/>
        </w:rPr>
        <w:t>звання</w:t>
      </w:r>
      <w:r w:rsidRPr="00A556D6">
        <w:rPr>
          <w:sz w:val="28"/>
          <w:szCs w:val="28"/>
        </w:rPr>
        <w:t>;</w:t>
      </w:r>
    </w:p>
    <w:p w:rsidR="008A0F50" w:rsidRDefault="009B2CA8" w:rsidP="008B76FA">
      <w:pPr>
        <w:pStyle w:val="a5"/>
        <w:numPr>
          <w:ilvl w:val="0"/>
          <w:numId w:val="16"/>
        </w:numPr>
        <w:tabs>
          <w:tab w:val="left" w:pos="1229"/>
          <w:tab w:val="left" w:pos="1231"/>
          <w:tab w:val="left" w:pos="1748"/>
          <w:tab w:val="left" w:pos="2896"/>
          <w:tab w:val="left" w:pos="4542"/>
          <w:tab w:val="left" w:pos="5765"/>
          <w:tab w:val="left" w:pos="6585"/>
          <w:tab w:val="left" w:pos="8170"/>
          <w:tab w:val="left" w:pos="9316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не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можуть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отримувати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будь-які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види</w:t>
      </w:r>
      <w:r w:rsidR="00903225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заохочення</w:t>
      </w:r>
      <w:r w:rsidR="00903225">
        <w:rPr>
          <w:sz w:val="28"/>
          <w:szCs w:val="28"/>
        </w:rPr>
        <w:t xml:space="preserve"> (премії, </w:t>
      </w:r>
      <w:r w:rsidRPr="00A556D6">
        <w:rPr>
          <w:sz w:val="28"/>
          <w:szCs w:val="28"/>
        </w:rPr>
        <w:t xml:space="preserve">інші заохочувальні виплати, нагороди </w:t>
      </w:r>
      <w:r w:rsidRPr="00903225">
        <w:rPr>
          <w:sz w:val="28"/>
          <w:szCs w:val="28"/>
        </w:rPr>
        <w:t>тощо</w:t>
      </w:r>
      <w:r w:rsidRPr="00A556D6">
        <w:rPr>
          <w:i/>
          <w:sz w:val="28"/>
          <w:szCs w:val="28"/>
        </w:rPr>
        <w:t xml:space="preserve">) </w:t>
      </w:r>
      <w:r w:rsidRPr="00A556D6">
        <w:rPr>
          <w:sz w:val="28"/>
          <w:szCs w:val="28"/>
        </w:rPr>
        <w:t xml:space="preserve">протягом </w:t>
      </w:r>
      <w:r w:rsidR="00903225">
        <w:rPr>
          <w:sz w:val="28"/>
          <w:szCs w:val="28"/>
        </w:rPr>
        <w:t>одного</w:t>
      </w:r>
      <w:r w:rsidRPr="00A556D6">
        <w:rPr>
          <w:sz w:val="28"/>
          <w:szCs w:val="28"/>
        </w:rPr>
        <w:t xml:space="preserve"> року;</w:t>
      </w:r>
    </w:p>
    <w:p w:rsidR="008A0F50" w:rsidRPr="00A556D6" w:rsidRDefault="009B2CA8" w:rsidP="008B76FA">
      <w:pPr>
        <w:pStyle w:val="a5"/>
        <w:numPr>
          <w:ilvl w:val="0"/>
          <w:numId w:val="16"/>
        </w:numPr>
        <w:tabs>
          <w:tab w:val="left" w:pos="111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можуть бути позбавлені педагогі</w:t>
      </w:r>
      <w:r w:rsidR="00903225">
        <w:rPr>
          <w:sz w:val="28"/>
          <w:szCs w:val="28"/>
        </w:rPr>
        <w:t>ч</w:t>
      </w:r>
      <w:r w:rsidRPr="00A556D6">
        <w:rPr>
          <w:sz w:val="28"/>
          <w:szCs w:val="28"/>
        </w:rPr>
        <w:t xml:space="preserve">ного </w:t>
      </w:r>
      <w:r w:rsidR="00903225">
        <w:rPr>
          <w:sz w:val="28"/>
          <w:szCs w:val="28"/>
        </w:rPr>
        <w:t>звання.</w:t>
      </w:r>
    </w:p>
    <w:p w:rsidR="008A0F50" w:rsidRPr="00A556D6" w:rsidRDefault="009B2CA8" w:rsidP="008B76FA">
      <w:pPr>
        <w:pStyle w:val="a3"/>
        <w:tabs>
          <w:tab w:val="left" w:pos="6578"/>
        </w:tabs>
        <w:ind w:right="-7" w:firstLine="709"/>
        <w:jc w:val="left"/>
      </w:pPr>
      <w:r w:rsidRPr="00A556D6">
        <w:t xml:space="preserve">Факт порушення академічної доброчесності </w:t>
      </w:r>
      <w:r w:rsidR="00ED114F">
        <w:t xml:space="preserve">враховується </w:t>
      </w:r>
      <w:r w:rsidRPr="00A556D6">
        <w:t>під час:</w:t>
      </w:r>
    </w:p>
    <w:p w:rsidR="008A0F50" w:rsidRPr="00ED114F" w:rsidRDefault="009B2CA8" w:rsidP="008B76FA">
      <w:pPr>
        <w:pStyle w:val="a5"/>
        <w:numPr>
          <w:ilvl w:val="0"/>
          <w:numId w:val="15"/>
        </w:numPr>
        <w:tabs>
          <w:tab w:val="left" w:pos="1238"/>
          <w:tab w:val="left" w:pos="1240"/>
          <w:tab w:val="left" w:pos="2713"/>
          <w:tab w:val="left" w:pos="3874"/>
          <w:tab w:val="left" w:pos="6380"/>
          <w:tab w:val="left" w:pos="8084"/>
          <w:tab w:val="left" w:pos="9594"/>
        </w:tabs>
        <w:ind w:left="0" w:right="-7" w:firstLine="709"/>
        <w:rPr>
          <w:sz w:val="28"/>
          <w:szCs w:val="28"/>
        </w:rPr>
      </w:pPr>
      <w:r w:rsidRPr="00ED114F">
        <w:rPr>
          <w:sz w:val="28"/>
          <w:szCs w:val="28"/>
        </w:rPr>
        <w:t>вирішення</w:t>
      </w:r>
      <w:r w:rsidR="00ED114F" w:rsidRPr="00ED114F">
        <w:rPr>
          <w:sz w:val="28"/>
          <w:szCs w:val="28"/>
        </w:rPr>
        <w:t xml:space="preserve"> </w:t>
      </w:r>
      <w:r w:rsidRPr="00ED114F">
        <w:rPr>
          <w:sz w:val="28"/>
          <w:szCs w:val="28"/>
        </w:rPr>
        <w:t>питан</w:t>
      </w:r>
      <w:r w:rsidR="00ED114F" w:rsidRPr="00ED114F">
        <w:rPr>
          <w:sz w:val="28"/>
          <w:szCs w:val="28"/>
        </w:rPr>
        <w:t>н</w:t>
      </w:r>
      <w:r w:rsidRPr="00ED114F">
        <w:rPr>
          <w:sz w:val="28"/>
          <w:szCs w:val="28"/>
        </w:rPr>
        <w:t>я</w:t>
      </w:r>
      <w:r w:rsidR="00ED114F" w:rsidRPr="00ED114F">
        <w:rPr>
          <w:sz w:val="28"/>
          <w:szCs w:val="28"/>
        </w:rPr>
        <w:t xml:space="preserve"> </w:t>
      </w:r>
      <w:r w:rsidRPr="00ED114F">
        <w:rPr>
          <w:sz w:val="28"/>
          <w:szCs w:val="28"/>
        </w:rPr>
        <w:t>про притягнення</w:t>
      </w:r>
      <w:r w:rsidR="00ED114F" w:rsidRPr="00ED114F">
        <w:rPr>
          <w:sz w:val="28"/>
          <w:szCs w:val="28"/>
        </w:rPr>
        <w:t xml:space="preserve"> педагогічного працівника </w:t>
      </w:r>
      <w:r w:rsidRPr="00ED114F">
        <w:rPr>
          <w:sz w:val="28"/>
          <w:szCs w:val="28"/>
        </w:rPr>
        <w:t>до дисциплінарної відповідальності;</w:t>
      </w:r>
    </w:p>
    <w:p w:rsidR="008A0F50" w:rsidRPr="00ED114F" w:rsidRDefault="009B2CA8" w:rsidP="008B76FA">
      <w:pPr>
        <w:pStyle w:val="a5"/>
        <w:numPr>
          <w:ilvl w:val="0"/>
          <w:numId w:val="15"/>
        </w:numPr>
        <w:tabs>
          <w:tab w:val="left" w:pos="1106"/>
        </w:tabs>
        <w:ind w:left="0" w:right="-7" w:firstLine="709"/>
        <w:rPr>
          <w:sz w:val="28"/>
          <w:szCs w:val="28"/>
        </w:rPr>
      </w:pPr>
      <w:r w:rsidRPr="00ED114F">
        <w:rPr>
          <w:sz w:val="28"/>
          <w:szCs w:val="28"/>
        </w:rPr>
        <w:t>конкурсного ві</w:t>
      </w:r>
      <w:r w:rsidR="00055CBB">
        <w:rPr>
          <w:sz w:val="28"/>
          <w:szCs w:val="28"/>
        </w:rPr>
        <w:t>дбору на посаду директора ліцею</w:t>
      </w:r>
      <w:r w:rsidRPr="00ED114F">
        <w:rPr>
          <w:sz w:val="28"/>
          <w:szCs w:val="28"/>
        </w:rPr>
        <w:t>.</w:t>
      </w:r>
    </w:p>
    <w:p w:rsidR="008A0F50" w:rsidRPr="00ED114F" w:rsidRDefault="009B2CA8" w:rsidP="008B76FA">
      <w:pPr>
        <w:pStyle w:val="a3"/>
        <w:ind w:right="-7" w:firstLine="709"/>
      </w:pPr>
      <w:r w:rsidRPr="00ED114F">
        <w:t xml:space="preserve">За порушення академічної доброчесності до </w:t>
      </w:r>
      <w:r w:rsidR="00055CBB">
        <w:t>учня</w:t>
      </w:r>
      <w:r w:rsidRPr="00ED114F">
        <w:t xml:space="preserve"> може бути застосовано такі види академічної відповідальності:</w:t>
      </w:r>
    </w:p>
    <w:p w:rsidR="008A0F50" w:rsidRPr="00ED114F" w:rsidRDefault="009B2CA8" w:rsidP="008B76FA">
      <w:pPr>
        <w:pStyle w:val="a5"/>
        <w:numPr>
          <w:ilvl w:val="0"/>
          <w:numId w:val="14"/>
        </w:numPr>
        <w:tabs>
          <w:tab w:val="left" w:pos="1104"/>
        </w:tabs>
        <w:ind w:left="0" w:right="-7" w:firstLine="709"/>
        <w:rPr>
          <w:sz w:val="28"/>
          <w:szCs w:val="28"/>
        </w:rPr>
      </w:pPr>
      <w:r w:rsidRPr="00ED114F">
        <w:rPr>
          <w:sz w:val="28"/>
          <w:szCs w:val="28"/>
        </w:rPr>
        <w:t>зауваження;</w:t>
      </w:r>
    </w:p>
    <w:p w:rsidR="008A0F50" w:rsidRPr="00A556D6" w:rsidRDefault="009B2CA8" w:rsidP="008B76FA">
      <w:pPr>
        <w:pStyle w:val="a5"/>
        <w:numPr>
          <w:ilvl w:val="0"/>
          <w:numId w:val="14"/>
        </w:numPr>
        <w:tabs>
          <w:tab w:val="left" w:pos="1106"/>
          <w:tab w:val="left" w:pos="602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повторне проходження підсумкового </w:t>
      </w:r>
      <w:r w:rsidR="00055CBB">
        <w:rPr>
          <w:sz w:val="28"/>
          <w:szCs w:val="28"/>
        </w:rPr>
        <w:t>оцінювання;</w:t>
      </w:r>
    </w:p>
    <w:p w:rsidR="008A0F50" w:rsidRPr="00A556D6" w:rsidRDefault="009B2CA8" w:rsidP="008B76FA">
      <w:pPr>
        <w:pStyle w:val="a5"/>
        <w:numPr>
          <w:ilvl w:val="0"/>
          <w:numId w:val="14"/>
        </w:numPr>
        <w:tabs>
          <w:tab w:val="left" w:pos="1106"/>
          <w:tab w:val="left" w:pos="72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повторне проходження державної </w:t>
      </w:r>
      <w:r w:rsidR="00055CBB">
        <w:rPr>
          <w:sz w:val="28"/>
          <w:szCs w:val="28"/>
        </w:rPr>
        <w:t>підсумкової атестації;</w:t>
      </w:r>
    </w:p>
    <w:p w:rsidR="008A0F50" w:rsidRPr="00A556D6" w:rsidRDefault="009B2CA8" w:rsidP="008B76FA">
      <w:pPr>
        <w:pStyle w:val="a5"/>
        <w:numPr>
          <w:ilvl w:val="0"/>
          <w:numId w:val="14"/>
        </w:numPr>
        <w:tabs>
          <w:tab w:val="left" w:pos="116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повторне проходження відповідного </w:t>
      </w:r>
      <w:r w:rsidR="00055CBB">
        <w:rPr>
          <w:sz w:val="28"/>
          <w:szCs w:val="28"/>
        </w:rPr>
        <w:t>освітнього компонента</w:t>
      </w:r>
      <w:r w:rsidRPr="00A556D6">
        <w:rPr>
          <w:sz w:val="28"/>
          <w:szCs w:val="28"/>
        </w:rPr>
        <w:t xml:space="preserve"> освітньої </w:t>
      </w:r>
      <w:r w:rsidR="00055CBB">
        <w:rPr>
          <w:sz w:val="28"/>
          <w:szCs w:val="28"/>
        </w:rPr>
        <w:t>про</w:t>
      </w:r>
      <w:r w:rsidRPr="00A556D6">
        <w:rPr>
          <w:sz w:val="28"/>
          <w:szCs w:val="28"/>
        </w:rPr>
        <w:t>грами;</w:t>
      </w:r>
    </w:p>
    <w:p w:rsidR="008A0F50" w:rsidRPr="00A556D6" w:rsidRDefault="009B2CA8" w:rsidP="008B76FA">
      <w:pPr>
        <w:pStyle w:val="a5"/>
        <w:numPr>
          <w:ilvl w:val="0"/>
          <w:numId w:val="14"/>
        </w:numPr>
        <w:tabs>
          <w:tab w:val="left" w:pos="121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позбавлення отриманих із </w:t>
      </w:r>
      <w:r w:rsidR="00055CBB">
        <w:rPr>
          <w:sz w:val="28"/>
          <w:szCs w:val="28"/>
        </w:rPr>
        <w:t>порушеннями академічної</w:t>
      </w:r>
      <w:r w:rsidRPr="00A556D6">
        <w:rPr>
          <w:sz w:val="28"/>
          <w:szCs w:val="28"/>
        </w:rPr>
        <w:t xml:space="preserve"> доброчесності академічної стипендії, призових місць на </w:t>
      </w:r>
      <w:r w:rsidR="00055CBB">
        <w:rPr>
          <w:sz w:val="28"/>
          <w:szCs w:val="28"/>
        </w:rPr>
        <w:t>учнівс</w:t>
      </w:r>
      <w:r w:rsidRPr="00A556D6">
        <w:rPr>
          <w:sz w:val="28"/>
          <w:szCs w:val="28"/>
        </w:rPr>
        <w:t>ьких змаганнях, турнірах, олімпіадах, конкурсах.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Рішення про встановлення факту </w:t>
      </w:r>
      <w:r w:rsidR="00055CBB">
        <w:t>порушення</w:t>
      </w:r>
      <w:r w:rsidRPr="00A556D6">
        <w:t xml:space="preserve"> педагогічним працівником академічної доброчесності та визначення виду </w:t>
      </w:r>
      <w:r w:rsidR="00055CBB">
        <w:t>академічної</w:t>
      </w:r>
      <w:r w:rsidRPr="00A556D6">
        <w:t xml:space="preserve"> відповідальності прийма</w:t>
      </w:r>
      <w:r w:rsidR="00055CBB">
        <w:t>є</w:t>
      </w:r>
      <w:r w:rsidRPr="00A556D6">
        <w:t xml:space="preserve"> педагогічна рада за участю </w:t>
      </w:r>
      <w:r w:rsidR="00055CBB">
        <w:t xml:space="preserve">працівника </w:t>
      </w:r>
      <w:r w:rsidRPr="00A556D6">
        <w:t>та/або його законного представника.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Рішення про академ</w:t>
      </w:r>
      <w:r w:rsidR="00055CBB">
        <w:t>ічну відповідальність учнів при</w:t>
      </w:r>
      <w:r w:rsidRPr="00A556D6">
        <w:t>йма</w:t>
      </w:r>
      <w:r w:rsidR="00055CBB">
        <w:t>є</w:t>
      </w:r>
      <w:r w:rsidRPr="00A556D6">
        <w:t xml:space="preserve"> педагогічний працівник, який виявив порушення академічної д</w:t>
      </w:r>
      <w:r w:rsidR="00055CBB">
        <w:t>о</w:t>
      </w:r>
      <w:r w:rsidRPr="00A556D6">
        <w:t>брочесності, a6o педагогічна рада закладу освіти відповідно до положен</w:t>
      </w:r>
      <w:r w:rsidR="00055CBB">
        <w:t>ня</w:t>
      </w:r>
      <w:r w:rsidRPr="00A556D6">
        <w:t xml:space="preserve"> про внутрішню систему забезпечення якості освіти.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Рішення про позбавлення учня академічної </w:t>
      </w:r>
      <w:r w:rsidR="00055CBB">
        <w:t>стипендії</w:t>
      </w:r>
      <w:r w:rsidRPr="00A556D6">
        <w:t>, призових місць на учнівських змаганнях, турнірах, олімпіадах, конкурсах, отриманих із порушеннями академічної доброчесності, прийма</w:t>
      </w:r>
      <w:r w:rsidR="00055CBB">
        <w:t>є</w:t>
      </w:r>
      <w:r w:rsidRPr="00A556D6">
        <w:t xml:space="preserve"> орган (посадова особа), який </w:t>
      </w:r>
      <w:proofErr w:type="spellStart"/>
      <w:r w:rsidRPr="00A556D6">
        <w:t>ïx</w:t>
      </w:r>
      <w:proofErr w:type="spellEnd"/>
      <w:r w:rsidRPr="00A556D6">
        <w:t xml:space="preserve"> надав (присвоїв) у порядку, визначеному законодавством.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Види академічної відповідальності, що </w:t>
      </w:r>
      <w:r w:rsidR="00055CBB">
        <w:t>можуть бути</w:t>
      </w:r>
      <w:r w:rsidRPr="00A556D6">
        <w:t xml:space="preserve"> застосовані до учнів та педагогічних працівників, повинні бути </w:t>
      </w:r>
      <w:proofErr w:type="spellStart"/>
      <w:r w:rsidRPr="00A556D6">
        <w:t>співмірними</w:t>
      </w:r>
      <w:proofErr w:type="spellEnd"/>
      <w:r w:rsidRPr="00A556D6">
        <w:t xml:space="preserve"> із вчиненими порушеннями. За одне порушення може бути </w:t>
      </w:r>
      <w:r w:rsidR="00055CBB">
        <w:t>застосо</w:t>
      </w:r>
      <w:r w:rsidRPr="00A556D6">
        <w:t xml:space="preserve">вано </w:t>
      </w:r>
      <w:r w:rsidR="00055CBB">
        <w:t>лише</w:t>
      </w:r>
      <w:r w:rsidRPr="00A556D6">
        <w:t xml:space="preserve"> один із видів академічної відповідальності.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Рішення про притягнення до академічної </w:t>
      </w:r>
      <w:r w:rsidR="00055CBB">
        <w:t>в</w:t>
      </w:r>
      <w:r w:rsidRPr="00A556D6">
        <w:t>ідповідальності може бути оскаржене у порядку, визначеному положення про внутрішню систему забезпечення</w:t>
      </w:r>
      <w:r w:rsidR="00055CBB">
        <w:t xml:space="preserve"> якості освіти закладу освіти.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055CBB" w:rsidP="008B76FA">
      <w:pPr>
        <w:pStyle w:val="a5"/>
        <w:tabs>
          <w:tab w:val="left" w:pos="1219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43. Державні стандарти</w:t>
      </w:r>
    </w:p>
    <w:p w:rsidR="008A0F50" w:rsidRPr="00A556D6" w:rsidRDefault="009B2CA8" w:rsidP="008B76FA">
      <w:pPr>
        <w:pStyle w:val="a3"/>
        <w:ind w:firstLine="709"/>
      </w:pPr>
      <w:r w:rsidRPr="00A556D6">
        <w:lastRenderedPageBreak/>
        <w:t xml:space="preserve">Державні стандарти розробляються i </w:t>
      </w:r>
      <w:r w:rsidR="00055CBB">
        <w:t>затверджуються</w:t>
      </w:r>
      <w:r w:rsidRPr="00A556D6">
        <w:t xml:space="preserve"> за відповідними </w:t>
      </w:r>
      <w:r w:rsidRPr="00A556D6">
        <w:rPr>
          <w:position w:val="1"/>
        </w:rPr>
        <w:t>рівнями освіти: для початкової, базової та</w:t>
      </w:r>
      <w:r w:rsidR="00055CBB">
        <w:rPr>
          <w:position w:val="1"/>
        </w:rPr>
        <w:t xml:space="preserve"> профільної</w:t>
      </w:r>
      <w:r w:rsidRPr="00A556D6">
        <w:rPr>
          <w:position w:val="1"/>
        </w:rPr>
        <w:t xml:space="preserve"> середньої освіти.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Державні стандарти містять опис вимог до </w:t>
      </w:r>
      <w:r w:rsidR="00055CBB">
        <w:t>результатів</w:t>
      </w:r>
      <w:r w:rsidRPr="00A556D6">
        <w:t xml:space="preserve"> навчання днів за</w:t>
      </w:r>
      <w:r w:rsidR="00055CBB">
        <w:t xml:space="preserve"> </w:t>
      </w:r>
      <w:r w:rsidRPr="00A556D6">
        <w:t>освітніми галузями та загальний обсяг нав</w:t>
      </w:r>
      <w:r w:rsidR="00055CBB">
        <w:t>чального</w:t>
      </w:r>
      <w:r w:rsidRPr="00A556D6">
        <w:t xml:space="preserve"> навантаження учнів на </w:t>
      </w:r>
      <w:r w:rsidR="00055CBB">
        <w:t>відповідному рівні повної загальної середньої.</w:t>
      </w:r>
    </w:p>
    <w:p w:rsidR="008A0F50" w:rsidRDefault="009B2CA8" w:rsidP="008B76FA">
      <w:pPr>
        <w:ind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Опис вимог до результатів навчання учнів </w:t>
      </w:r>
      <w:r w:rsidR="00055CBB">
        <w:rPr>
          <w:sz w:val="28"/>
          <w:szCs w:val="28"/>
        </w:rPr>
        <w:t xml:space="preserve">має </w:t>
      </w:r>
      <w:r w:rsidR="00055CBB" w:rsidRPr="00A556D6">
        <w:rPr>
          <w:sz w:val="28"/>
          <w:szCs w:val="28"/>
        </w:rPr>
        <w:t>ґрунтуватися</w:t>
      </w:r>
      <w:r w:rsidRPr="00A556D6">
        <w:rPr>
          <w:sz w:val="28"/>
          <w:szCs w:val="28"/>
        </w:rPr>
        <w:t xml:space="preserve"> на принципі ціліс</w:t>
      </w:r>
      <w:r w:rsidR="00055CBB">
        <w:rPr>
          <w:sz w:val="28"/>
          <w:szCs w:val="28"/>
        </w:rPr>
        <w:t>н</w:t>
      </w:r>
      <w:r w:rsidRPr="00A556D6">
        <w:rPr>
          <w:sz w:val="28"/>
          <w:szCs w:val="28"/>
        </w:rPr>
        <w:t xml:space="preserve">ості i наступності освітнього процесу </w:t>
      </w:r>
      <w:r w:rsidR="00055CBB">
        <w:rPr>
          <w:sz w:val="28"/>
          <w:szCs w:val="28"/>
        </w:rPr>
        <w:t>між рівнями</w:t>
      </w:r>
      <w:r w:rsidRPr="00A556D6">
        <w:rPr>
          <w:sz w:val="28"/>
          <w:szCs w:val="28"/>
        </w:rPr>
        <w:t xml:space="preserve"> повної загальної середньої освіти та на ключових </w:t>
      </w:r>
      <w:proofErr w:type="spellStart"/>
      <w:r w:rsidR="00055CBB">
        <w:rPr>
          <w:sz w:val="28"/>
          <w:szCs w:val="28"/>
        </w:rPr>
        <w:t>компетентностях</w:t>
      </w:r>
      <w:proofErr w:type="spellEnd"/>
      <w:r w:rsidR="00055CBB">
        <w:rPr>
          <w:sz w:val="28"/>
          <w:szCs w:val="28"/>
        </w:rPr>
        <w:t xml:space="preserve"> і спільних для них уміннях</w:t>
      </w:r>
      <w:r w:rsidRPr="00A556D6">
        <w:rPr>
          <w:b/>
          <w:sz w:val="28"/>
          <w:szCs w:val="28"/>
        </w:rPr>
        <w:t xml:space="preserve">, </w:t>
      </w:r>
      <w:r w:rsidRPr="00A556D6">
        <w:rPr>
          <w:sz w:val="28"/>
          <w:szCs w:val="28"/>
        </w:rPr>
        <w:t xml:space="preserve">визначених Законом України </w:t>
      </w:r>
      <w:r w:rsidR="00055CBB">
        <w:rPr>
          <w:sz w:val="28"/>
          <w:szCs w:val="28"/>
        </w:rPr>
        <w:t>«</w:t>
      </w:r>
      <w:r w:rsidRPr="00A556D6">
        <w:rPr>
          <w:sz w:val="28"/>
          <w:szCs w:val="28"/>
        </w:rPr>
        <w:t>Про освіту</w:t>
      </w:r>
      <w:r w:rsidR="00055CBB">
        <w:rPr>
          <w:sz w:val="28"/>
          <w:szCs w:val="28"/>
        </w:rPr>
        <w:t>».</w:t>
      </w:r>
    </w:p>
    <w:p w:rsidR="008A0F50" w:rsidRPr="00A556D6" w:rsidRDefault="009D28D7" w:rsidP="008B76FA">
      <w:pPr>
        <w:pStyle w:val="a3"/>
        <w:ind w:firstLine="70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10648950</wp:posOffset>
                </wp:positionV>
                <wp:extent cx="609600" cy="0"/>
                <wp:effectExtent l="0" t="0" r="0" b="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070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86E1F" id="Line 22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5pt" to="62.4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" strokecolor="#707070" strokeweight=".25403mm">
                <w10:wrap anchorx="page" anchory="page"/>
              </v:line>
            </w:pict>
          </mc:Fallback>
        </mc:AlternateContent>
      </w:r>
      <w:r w:rsidR="009B2CA8" w:rsidRPr="00A556D6">
        <w:t>Загальний обсяг навчального навантаже</w:t>
      </w:r>
      <w:r w:rsidR="00055CBB">
        <w:t>ння</w:t>
      </w:r>
      <w:r w:rsidR="009B2CA8" w:rsidRPr="00A556D6">
        <w:t xml:space="preserve"> учнів </w:t>
      </w:r>
      <w:r w:rsidR="00055CBB" w:rsidRPr="00A556D6">
        <w:t>розподіляється</w:t>
      </w:r>
      <w:r w:rsidR="009B2CA8" w:rsidRPr="00A556D6">
        <w:t xml:space="preserve"> між роками навчання, освітніми галузями, </w:t>
      </w:r>
      <w:r w:rsidR="00055CBB">
        <w:t xml:space="preserve">обов’язковими та вибірковими </w:t>
      </w:r>
      <w:r w:rsidR="009B2CA8" w:rsidRPr="00A556D6">
        <w:t>освітніми компонентами.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Державні </w:t>
      </w:r>
      <w:r w:rsidR="00055CBB" w:rsidRPr="00A556D6">
        <w:t>стандарти</w:t>
      </w:r>
      <w:r w:rsidRPr="00A556D6">
        <w:t xml:space="preserve"> повинні передбачати </w:t>
      </w:r>
      <w:r w:rsidR="00055CBB">
        <w:t>вільне</w:t>
      </w:r>
      <w:r w:rsidRPr="00A556D6">
        <w:t xml:space="preserve"> володіння державною мовою (українською) всіма учнями, які </w:t>
      </w:r>
      <w:r w:rsidR="00055CBB">
        <w:t>завершують з</w:t>
      </w:r>
      <w:r w:rsidRPr="00A556D6">
        <w:t>добуття повної середньої освіти. У де</w:t>
      </w:r>
      <w:r w:rsidR="00055CBB">
        <w:t xml:space="preserve">ржавних стандартах можуть бути </w:t>
      </w:r>
      <w:r w:rsidR="00331FE0">
        <w:t>окремо</w:t>
      </w:r>
      <w:r w:rsidRPr="00A556D6">
        <w:t xml:space="preserve"> визначені обов’язкові результати навчання з української мови як </w:t>
      </w:r>
      <w:r w:rsidR="00331FE0">
        <w:t>державної для осіб,</w:t>
      </w:r>
      <w:r w:rsidRPr="00A556D6">
        <w:t xml:space="preserve"> які належать до національних ме</w:t>
      </w:r>
      <w:r w:rsidR="00331FE0">
        <w:t>ншин</w:t>
      </w:r>
      <w:r w:rsidRPr="00A556D6">
        <w:t xml:space="preserve"> чи корінних народів У</w:t>
      </w:r>
      <w:r w:rsidR="00331FE0">
        <w:t>країни,</w:t>
      </w:r>
      <w:r w:rsidRPr="00A556D6">
        <w:t xml:space="preserve"> рідна мова яких не належить до одні</w:t>
      </w:r>
      <w:r w:rsidR="00331FE0">
        <w:t>є</w:t>
      </w:r>
      <w:r w:rsidRPr="00A556D6">
        <w:t xml:space="preserve">ї з українською мовою </w:t>
      </w:r>
      <w:proofErr w:type="spellStart"/>
      <w:r w:rsidRPr="00A556D6">
        <w:t>мовної</w:t>
      </w:r>
      <w:proofErr w:type="spellEnd"/>
      <w:r w:rsidRPr="00A556D6">
        <w:t xml:space="preserve"> </w:t>
      </w:r>
      <w:r w:rsidR="00331FE0">
        <w:t>групи.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Виконання державних стандартів </w:t>
      </w:r>
      <w:r w:rsidR="00331FE0">
        <w:t>початкової</w:t>
      </w:r>
      <w:r w:rsidRPr="00A556D6">
        <w:t xml:space="preserve">, базової та профільної середньої освіти </w:t>
      </w:r>
      <w:r w:rsidR="00331FE0">
        <w:t>є</w:t>
      </w:r>
      <w:r w:rsidRPr="00A556D6">
        <w:t xml:space="preserve"> обов’язковим.</w:t>
      </w:r>
    </w:p>
    <w:p w:rsidR="008A0F50" w:rsidRPr="00A556D6" w:rsidRDefault="009B2CA8" w:rsidP="008B76FA">
      <w:pPr>
        <w:pStyle w:val="a3"/>
        <w:ind w:firstLine="709"/>
      </w:pPr>
      <w:r w:rsidRPr="00A556D6">
        <w:t>Ліцей зобов’язаний створити умови д</w:t>
      </w:r>
      <w:r w:rsidR="00331FE0">
        <w:t>л</w:t>
      </w:r>
      <w:r w:rsidRPr="00A556D6">
        <w:t>я виконання учнями вимог відповідних державних стандартів.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Для забезпечення досягнення особами з </w:t>
      </w:r>
      <w:r w:rsidR="00331FE0">
        <w:t>особливими</w:t>
      </w:r>
      <w:r w:rsidRPr="00A556D6">
        <w:t xml:space="preserve"> освітніми потребами результатів навчанн</w:t>
      </w:r>
      <w:r w:rsidR="00331FE0">
        <w:t xml:space="preserve">я, передбачених відповідним </w:t>
      </w:r>
      <w:r w:rsidRPr="00A556D6">
        <w:t xml:space="preserve">державним стандартом, до штату ліцею вводяться посади асистента вчителя </w:t>
      </w:r>
      <w:r w:rsidR="00331FE0">
        <w:t>та</w:t>
      </w:r>
      <w:r w:rsidRPr="00A556D6">
        <w:t xml:space="preserve"> інші посади, необхідні для роботи з такими особами.</w:t>
      </w:r>
    </w:p>
    <w:p w:rsidR="008A0F50" w:rsidRPr="00A556D6" w:rsidRDefault="008A0F50" w:rsidP="008B76FA">
      <w:pPr>
        <w:pStyle w:val="a3"/>
        <w:ind w:firstLine="709"/>
        <w:jc w:val="left"/>
      </w:pPr>
    </w:p>
    <w:p w:rsidR="008A0F50" w:rsidRPr="00A556D6" w:rsidRDefault="00331FE0" w:rsidP="008B76FA">
      <w:pPr>
        <w:pStyle w:val="a5"/>
        <w:tabs>
          <w:tab w:val="left" w:pos="1254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="002778D0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9B2CA8" w:rsidRPr="00A556D6">
        <w:rPr>
          <w:sz w:val="28"/>
          <w:szCs w:val="28"/>
        </w:rPr>
        <w:t>Інституційний аудит ліцею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Інституційний аудит проводиться з метою </w:t>
      </w:r>
      <w:r w:rsidR="00331FE0" w:rsidRPr="00A556D6">
        <w:t>оцінювання</w:t>
      </w:r>
      <w:r w:rsidRPr="00A556D6">
        <w:t xml:space="preserve"> якості освітньої діяльності ліцею та визначення рекомендацій щод</w:t>
      </w:r>
      <w:r w:rsidR="00331FE0">
        <w:t>о</w:t>
      </w:r>
      <w:r w:rsidRPr="00A556D6">
        <w:t>:</w:t>
      </w:r>
    </w:p>
    <w:p w:rsidR="008A0F50" w:rsidRPr="00A556D6" w:rsidRDefault="009B2CA8" w:rsidP="008B76FA">
      <w:pPr>
        <w:pStyle w:val="a3"/>
        <w:ind w:firstLine="709"/>
      </w:pPr>
      <w:r w:rsidRPr="00A556D6">
        <w:t>-</w:t>
      </w:r>
      <w:r w:rsidR="00331FE0">
        <w:t xml:space="preserve"> </w:t>
      </w:r>
      <w:r w:rsidRPr="00A556D6">
        <w:t>підвищення якості освітньої діяль</w:t>
      </w:r>
      <w:r w:rsidR="00331FE0">
        <w:t>ності та в</w:t>
      </w:r>
      <w:r w:rsidRPr="00A556D6">
        <w:t>досконалення внутрішньої системи забезпечення якості освіти;</w:t>
      </w:r>
    </w:p>
    <w:p w:rsidR="008A0F50" w:rsidRPr="00A556D6" w:rsidRDefault="009B2CA8" w:rsidP="008B76FA">
      <w:pPr>
        <w:pStyle w:val="a3"/>
        <w:ind w:firstLine="709"/>
      </w:pPr>
      <w:r w:rsidRPr="00A556D6">
        <w:t>-</w:t>
      </w:r>
      <w:r w:rsidR="00331FE0">
        <w:t xml:space="preserve"> </w:t>
      </w:r>
      <w:r w:rsidRPr="00A556D6">
        <w:t xml:space="preserve">приведення освітнього та управлінського </w:t>
      </w:r>
      <w:r w:rsidR="00331FE0">
        <w:t>п</w:t>
      </w:r>
      <w:r w:rsidRPr="00A556D6">
        <w:t>роцесів у відповідність із</w:t>
      </w:r>
      <w:r w:rsidR="00331FE0">
        <w:t xml:space="preserve"> вимогами законодав</w:t>
      </w:r>
      <w:r w:rsidRPr="00A556D6">
        <w:t>ства, зокрема ліцензійними ум</w:t>
      </w:r>
      <w:r w:rsidR="00331FE0">
        <w:t>о</w:t>
      </w:r>
      <w:r w:rsidRPr="00A556D6">
        <w:t>вами.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Інституційний аудит у плановому </w:t>
      </w:r>
      <w:r w:rsidR="00331FE0">
        <w:t>порядку</w:t>
      </w:r>
      <w:r w:rsidRPr="00A556D6">
        <w:t xml:space="preserve"> проводиться центральним органом виконавчої влади із забезпечення якості освіти та його територіальними органами не більше одного разу </w:t>
      </w:r>
      <w:r w:rsidR="00331FE0">
        <w:t>на</w:t>
      </w:r>
      <w:r w:rsidRPr="00A556D6">
        <w:t xml:space="preserve"> 10 років.</w:t>
      </w:r>
    </w:p>
    <w:p w:rsidR="008A0F50" w:rsidRPr="00A556D6" w:rsidRDefault="009B2CA8" w:rsidP="008B76FA">
      <w:pPr>
        <w:pStyle w:val="a3"/>
        <w:ind w:firstLine="709"/>
      </w:pPr>
      <w:r w:rsidRPr="00A556D6">
        <w:t xml:space="preserve">Критерії для визначення якості освітньої </w:t>
      </w:r>
      <w:r w:rsidR="00331FE0">
        <w:t>діяльності</w:t>
      </w:r>
      <w:r w:rsidRPr="00A556D6">
        <w:t xml:space="preserve"> у сфері загальної середньої освіти визначаються порядком провед</w:t>
      </w:r>
      <w:r w:rsidR="00331FE0">
        <w:t>ення</w:t>
      </w:r>
      <w:r w:rsidRPr="00A556D6">
        <w:t xml:space="preserve"> інституці</w:t>
      </w:r>
      <w:r w:rsidR="00331FE0">
        <w:t>й</w:t>
      </w:r>
      <w:r w:rsidRPr="00A556D6">
        <w:t xml:space="preserve">ного аудиту, який </w:t>
      </w:r>
      <w:r w:rsidR="00331FE0" w:rsidRPr="00A556D6">
        <w:t>затверджується</w:t>
      </w:r>
      <w:r w:rsidRPr="00A556D6">
        <w:t xml:space="preserve"> центральним органом </w:t>
      </w:r>
      <w:r w:rsidR="00331FE0">
        <w:t>виконавчої</w:t>
      </w:r>
      <w:r w:rsidRPr="00A556D6">
        <w:t xml:space="preserve"> влади у сфері освіти i науки за поданням центра</w:t>
      </w:r>
      <w:r w:rsidR="00331FE0">
        <w:t>л</w:t>
      </w:r>
      <w:r w:rsidRPr="00A556D6">
        <w:t xml:space="preserve">ьного органу </w:t>
      </w:r>
      <w:r w:rsidR="008B76FA">
        <w:t>виконавчої</w:t>
      </w:r>
      <w:r w:rsidRPr="00A556D6">
        <w:t xml:space="preserve"> влади із забезпечення якості освіти.</w:t>
      </w:r>
    </w:p>
    <w:p w:rsidR="008A0F50" w:rsidRPr="00A703F9" w:rsidRDefault="00A703F9" w:rsidP="008B76FA">
      <w:pPr>
        <w:tabs>
          <w:tab w:val="left" w:pos="5922"/>
        </w:tabs>
        <w:ind w:firstLine="709"/>
        <w:jc w:val="both"/>
        <w:rPr>
          <w:sz w:val="28"/>
          <w:szCs w:val="28"/>
        </w:rPr>
      </w:pPr>
      <w:r w:rsidRPr="00A703F9">
        <w:rPr>
          <w:sz w:val="28"/>
          <w:szCs w:val="28"/>
        </w:rPr>
        <w:t xml:space="preserve">Інституційний аудит проводиться у позаплановому порядку, якщо </w:t>
      </w:r>
      <w:r w:rsidR="009B2CA8" w:rsidRPr="00A703F9">
        <w:rPr>
          <w:sz w:val="28"/>
          <w:szCs w:val="28"/>
        </w:rPr>
        <w:t xml:space="preserve">виявлено низьку якість освітньої діяльності. </w:t>
      </w:r>
      <w:r>
        <w:rPr>
          <w:sz w:val="28"/>
          <w:szCs w:val="28"/>
        </w:rPr>
        <w:t>Інституційний</w:t>
      </w:r>
      <w:r w:rsidR="009B2CA8" w:rsidRPr="00A703F9">
        <w:rPr>
          <w:sz w:val="28"/>
          <w:szCs w:val="28"/>
        </w:rPr>
        <w:t xml:space="preserve"> аудит може бути </w:t>
      </w:r>
      <w:r w:rsidR="009B2CA8" w:rsidRPr="00A703F9">
        <w:rPr>
          <w:sz w:val="28"/>
          <w:szCs w:val="28"/>
        </w:rPr>
        <w:lastRenderedPageBreak/>
        <w:t xml:space="preserve">проведений у позаплановому порядку </w:t>
      </w:r>
      <w:r>
        <w:rPr>
          <w:sz w:val="28"/>
          <w:szCs w:val="28"/>
        </w:rPr>
        <w:t>т</w:t>
      </w:r>
      <w:r w:rsidR="009B2CA8" w:rsidRPr="00A703F9">
        <w:rPr>
          <w:sz w:val="28"/>
          <w:szCs w:val="28"/>
        </w:rPr>
        <w:t xml:space="preserve">акож </w:t>
      </w:r>
      <w:r>
        <w:rPr>
          <w:sz w:val="28"/>
          <w:szCs w:val="28"/>
        </w:rPr>
        <w:t>за</w:t>
      </w:r>
      <w:r w:rsidR="009B2CA8" w:rsidRPr="00A703F9">
        <w:rPr>
          <w:sz w:val="28"/>
          <w:szCs w:val="28"/>
        </w:rPr>
        <w:t xml:space="preserve"> ініціативою засновника, керівника, педагогічної ради, загальн</w:t>
      </w:r>
      <w:r>
        <w:rPr>
          <w:sz w:val="28"/>
          <w:szCs w:val="28"/>
        </w:rPr>
        <w:t>и</w:t>
      </w:r>
      <w:r w:rsidR="009B2CA8" w:rsidRPr="00A703F9">
        <w:rPr>
          <w:sz w:val="28"/>
          <w:szCs w:val="28"/>
        </w:rPr>
        <w:t>х зборів (кон</w:t>
      </w:r>
      <w:r>
        <w:rPr>
          <w:sz w:val="28"/>
          <w:szCs w:val="28"/>
        </w:rPr>
        <w:t>ференції) колективу ліцею.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За результатами проведення ін</w:t>
      </w:r>
      <w:r w:rsidR="00A703F9">
        <w:t>ституційн</w:t>
      </w:r>
      <w:r w:rsidRPr="00A556D6">
        <w:t>ого аудиту уповноваженому органу та ліцею надаються:</w:t>
      </w:r>
    </w:p>
    <w:p w:rsidR="008A0F50" w:rsidRPr="00A556D6" w:rsidRDefault="009B2CA8" w:rsidP="008B76FA">
      <w:pPr>
        <w:pStyle w:val="a5"/>
        <w:numPr>
          <w:ilvl w:val="0"/>
          <w:numId w:val="13"/>
        </w:numPr>
        <w:tabs>
          <w:tab w:val="left" w:pos="108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висн</w:t>
      </w:r>
      <w:r w:rsidR="00A703F9">
        <w:rPr>
          <w:sz w:val="28"/>
          <w:szCs w:val="28"/>
        </w:rPr>
        <w:t xml:space="preserve">овок про якість освітньої та управлінської </w:t>
      </w:r>
      <w:r w:rsidRPr="00A556D6">
        <w:rPr>
          <w:sz w:val="28"/>
          <w:szCs w:val="28"/>
        </w:rPr>
        <w:t>діяльності, внутрішню систему забезпечення якості освіти;</w:t>
      </w:r>
    </w:p>
    <w:p w:rsidR="008A0F50" w:rsidRPr="00A556D6" w:rsidRDefault="009B2CA8" w:rsidP="008B76FA">
      <w:pPr>
        <w:pStyle w:val="a5"/>
        <w:numPr>
          <w:ilvl w:val="0"/>
          <w:numId w:val="13"/>
        </w:numPr>
        <w:tabs>
          <w:tab w:val="left" w:pos="116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рекомендаці</w:t>
      </w:r>
      <w:r w:rsidR="00BB1648">
        <w:rPr>
          <w:sz w:val="28"/>
          <w:szCs w:val="28"/>
        </w:rPr>
        <w:t>ї</w:t>
      </w:r>
      <w:r w:rsidRPr="00A556D6">
        <w:rPr>
          <w:sz w:val="28"/>
          <w:szCs w:val="28"/>
        </w:rPr>
        <w:t xml:space="preserve"> щодо вдосконалення </w:t>
      </w:r>
      <w:r w:rsidR="00BB1648">
        <w:rPr>
          <w:sz w:val="28"/>
          <w:szCs w:val="28"/>
        </w:rPr>
        <w:t>д</w:t>
      </w:r>
      <w:r w:rsidRPr="00A556D6">
        <w:rPr>
          <w:sz w:val="28"/>
          <w:szCs w:val="28"/>
        </w:rPr>
        <w:t>іяльності, а також приведення освітнього та управлінського процесів у ві</w:t>
      </w:r>
      <w:r w:rsidR="00BB1648">
        <w:rPr>
          <w:sz w:val="28"/>
          <w:szCs w:val="28"/>
        </w:rPr>
        <w:t>д</w:t>
      </w:r>
      <w:r w:rsidRPr="00A556D6">
        <w:rPr>
          <w:sz w:val="28"/>
          <w:szCs w:val="28"/>
        </w:rPr>
        <w:t>повідність із вимогами законодавства, зокрема ліцензі</w:t>
      </w:r>
      <w:r w:rsidR="00DE36FA">
        <w:rPr>
          <w:sz w:val="28"/>
          <w:szCs w:val="28"/>
        </w:rPr>
        <w:t>й</w:t>
      </w:r>
      <w:r w:rsidRPr="00A556D6">
        <w:rPr>
          <w:sz w:val="28"/>
          <w:szCs w:val="28"/>
        </w:rPr>
        <w:t>них умов.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Директор ма</w:t>
      </w:r>
      <w:r w:rsidR="00DE36FA">
        <w:t>є</w:t>
      </w:r>
      <w:r w:rsidRPr="00A556D6">
        <w:t xml:space="preserve"> право подати до центрально</w:t>
      </w:r>
      <w:r w:rsidR="00DE36FA">
        <w:t>го</w:t>
      </w:r>
      <w:r w:rsidRPr="00A556D6">
        <w:t xml:space="preserve"> органу виконавчої влади із забезпечення якості освіти </w:t>
      </w:r>
      <w:r w:rsidR="00DE36FA" w:rsidRPr="00A556D6">
        <w:t>обґрунтовані</w:t>
      </w:r>
      <w:r w:rsidRPr="00A556D6">
        <w:t xml:space="preserve"> </w:t>
      </w:r>
      <w:r w:rsidR="00DE36FA" w:rsidRPr="00A556D6">
        <w:t>заперечення</w:t>
      </w:r>
      <w:r w:rsidRPr="00A556D6">
        <w:t xml:space="preserve"> щодо висновку та рекомендацій протягом п’яти робочих днів з </w:t>
      </w:r>
      <w:r w:rsidR="00DE36FA">
        <w:t>дн</w:t>
      </w:r>
      <w:r w:rsidRPr="00A556D6">
        <w:t xml:space="preserve">я </w:t>
      </w:r>
      <w:proofErr w:type="spellStart"/>
      <w:r w:rsidRPr="00A556D6">
        <w:t>ïx</w:t>
      </w:r>
      <w:proofErr w:type="spellEnd"/>
      <w:r w:rsidRPr="00A556D6">
        <w:t xml:space="preserve"> отримання. За</w:t>
      </w:r>
      <w:r w:rsidR="00DE36FA">
        <w:t>п</w:t>
      </w:r>
      <w:r w:rsidRPr="00A556D6">
        <w:t xml:space="preserve">еречення повинні бути розглянуті протягом 20 робочих днів із дня </w:t>
      </w:r>
      <w:proofErr w:type="spellStart"/>
      <w:r w:rsidRPr="00A556D6">
        <w:t>ïx</w:t>
      </w:r>
      <w:proofErr w:type="spellEnd"/>
      <w:r w:rsidRPr="00A556D6">
        <w:t xml:space="preserve"> надходження.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Висновок про якість о</w:t>
      </w:r>
      <w:r w:rsidR="00DE36FA">
        <w:t>с</w:t>
      </w:r>
      <w:r w:rsidRPr="00A556D6">
        <w:t xml:space="preserve">вітньої та </w:t>
      </w:r>
      <w:r w:rsidR="00DE36FA">
        <w:t>управлінської</w:t>
      </w:r>
      <w:r w:rsidRPr="00A556D6">
        <w:t xml:space="preserve"> діяльності ліцею та рекомендац</w:t>
      </w:r>
      <w:r w:rsidR="00DE36FA">
        <w:t>ії</w:t>
      </w:r>
      <w:r w:rsidRPr="00A556D6">
        <w:t xml:space="preserve"> щодо вдосконалення його дія</w:t>
      </w:r>
      <w:r w:rsidR="00DE36FA">
        <w:t>ль</w:t>
      </w:r>
      <w:r w:rsidRPr="00A556D6">
        <w:t xml:space="preserve">ності, уточнені за результатами розгляду заперечень, оприлюднюються на </w:t>
      </w:r>
      <w:proofErr w:type="spellStart"/>
      <w:r w:rsidRPr="00A556D6">
        <w:t>вебсайт</w:t>
      </w:r>
      <w:r w:rsidR="00DE36FA">
        <w:t>і</w:t>
      </w:r>
      <w:proofErr w:type="spellEnd"/>
      <w:r w:rsidRPr="00A556D6">
        <w:t xml:space="preserve"> ліцею, уповноваженого органу та органу, що проводив інституційний ау</w:t>
      </w:r>
      <w:r w:rsidR="00DE36FA">
        <w:t>дит</w:t>
      </w:r>
      <w:r w:rsidRPr="00A556D6">
        <w:t>, протягом трьох робочих днів з дня завершен</w:t>
      </w:r>
      <w:r w:rsidR="00DE36FA">
        <w:t>н</w:t>
      </w:r>
      <w:r w:rsidRPr="00A556D6">
        <w:t>я розгляду заперечень.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У разі виявлення невідповідності освітньо</w:t>
      </w:r>
      <w:r w:rsidR="00DE36FA">
        <w:t>ї</w:t>
      </w:r>
      <w:r w:rsidRPr="00A556D6">
        <w:t xml:space="preserve"> діяльності ліцею вимогам законодавства, зокрема ліцензі</w:t>
      </w:r>
      <w:r w:rsidR="00DE36FA">
        <w:t>й</w:t>
      </w:r>
      <w:r w:rsidRPr="00A556D6">
        <w:t>них умов, орган, який провів інституційний аудит, визнач</w:t>
      </w:r>
      <w:r w:rsidR="00DE36FA">
        <w:t>ає</w:t>
      </w:r>
      <w:r w:rsidRPr="00A556D6">
        <w:t xml:space="preserve"> строк усунення порушень у роботі закладу освіти, який не може перевищувати одного року. До усунення поруше</w:t>
      </w:r>
      <w:r w:rsidR="00DE36FA">
        <w:t>н</w:t>
      </w:r>
      <w:r w:rsidRPr="00A556D6">
        <w:t>ь у роботі ліцею до директора не застосовуються заохочення (премі</w:t>
      </w:r>
      <w:r w:rsidR="00DE36FA">
        <w:t>ї</w:t>
      </w:r>
      <w:r w:rsidRPr="00A556D6">
        <w:t xml:space="preserve">, інші </w:t>
      </w:r>
      <w:r w:rsidR="00DE36FA">
        <w:t>заохочувальні</w:t>
      </w:r>
      <w:r w:rsidRPr="00A556D6">
        <w:t xml:space="preserve"> виплати, нагороди тощо).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Після закінчення визначеного строку проводиться перевірка результатів усунення відповідних порушень. У разі негативно результатів такої перевірки уповноваженому органу можуть бути надані рекомендації щодо зміни директора, реорганізації (злиття, при</w:t>
      </w:r>
      <w:r w:rsidR="00502EBC">
        <w:t>є</w:t>
      </w:r>
      <w:r w:rsidRPr="00A556D6">
        <w:t xml:space="preserve">днання, поділу, перетворення) a6o ліквідації </w:t>
      </w:r>
      <w:r w:rsidR="00502EBC">
        <w:t>л</w:t>
      </w:r>
      <w:r w:rsidRPr="00A556D6">
        <w:t>іцею.</w:t>
      </w:r>
    </w:p>
    <w:p w:rsidR="008A0F50" w:rsidRPr="00A556D6" w:rsidRDefault="008A0F50" w:rsidP="008B76FA">
      <w:pPr>
        <w:pStyle w:val="a3"/>
        <w:ind w:right="-7"/>
        <w:jc w:val="left"/>
      </w:pPr>
    </w:p>
    <w:p w:rsidR="008A0F50" w:rsidRPr="00A556D6" w:rsidRDefault="00502EBC" w:rsidP="008B76FA">
      <w:pPr>
        <w:pStyle w:val="a5"/>
        <w:tabs>
          <w:tab w:val="left" w:pos="1264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2778D0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9B2CA8" w:rsidRPr="00A556D6">
        <w:rPr>
          <w:sz w:val="28"/>
          <w:szCs w:val="28"/>
        </w:rPr>
        <w:t>Зовнішн</w:t>
      </w: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незалежне оцінювання у ліцеї</w:t>
      </w:r>
    </w:p>
    <w:p w:rsidR="008A0F50" w:rsidRPr="00A556D6" w:rsidRDefault="00502EBC" w:rsidP="008B76FA">
      <w:pPr>
        <w:pStyle w:val="a3"/>
        <w:ind w:right="-7" w:firstLine="709"/>
      </w:pPr>
      <w:r>
        <w:t>Зовнішнє</w:t>
      </w:r>
      <w:r w:rsidR="009B2CA8" w:rsidRPr="00A556D6">
        <w:t xml:space="preserve"> незалежне оцінювання </w:t>
      </w:r>
      <w:r>
        <w:t>є</w:t>
      </w:r>
      <w:r w:rsidR="009B2CA8" w:rsidRPr="00A556D6">
        <w:t xml:space="preserve"> одні</w:t>
      </w:r>
      <w:r>
        <w:t>є</w:t>
      </w:r>
      <w:r w:rsidR="009B2CA8" w:rsidRPr="00A556D6">
        <w:t xml:space="preserve">ю з форм оцінювання результатів навчання, здобутих учнями на певному освітньому рівні, що </w:t>
      </w:r>
      <w:r w:rsidRPr="00A556D6">
        <w:t>здійснюється</w:t>
      </w:r>
      <w:r w:rsidR="009B2CA8" w:rsidRPr="00A556D6">
        <w:t xml:space="preserve"> спеціально уповноваженою державою установою (орга</w:t>
      </w:r>
      <w:r>
        <w:t>н</w:t>
      </w:r>
      <w:r w:rsidR="009B2CA8" w:rsidRPr="00A556D6">
        <w:t>ізаці</w:t>
      </w:r>
      <w:r>
        <w:t>є</w:t>
      </w:r>
      <w:r w:rsidR="009B2CA8" w:rsidRPr="00A556D6">
        <w:t>ю).</w:t>
      </w:r>
    </w:p>
    <w:p w:rsidR="008A0F50" w:rsidRPr="00A556D6" w:rsidRDefault="009B2CA8" w:rsidP="008B76FA">
      <w:pPr>
        <w:pStyle w:val="a3"/>
        <w:ind w:right="-7" w:firstLine="709"/>
        <w:rPr>
          <w:b/>
        </w:rPr>
      </w:pPr>
      <w:r w:rsidRPr="00A556D6">
        <w:t xml:space="preserve">Учні, </w:t>
      </w:r>
      <w:r w:rsidR="00502EBC">
        <w:t>які завершують здобуття повної загальної</w:t>
      </w:r>
      <w:r w:rsidRPr="00A556D6">
        <w:t xml:space="preserve"> середньої освіти, проходять державну підсумкову атестац</w:t>
      </w:r>
      <w:r w:rsidR="00502EBC">
        <w:t>і</w:t>
      </w:r>
      <w:r w:rsidRPr="00A556D6">
        <w:t>ю у фор</w:t>
      </w:r>
      <w:r w:rsidR="00502EBC">
        <w:t>мі</w:t>
      </w:r>
      <w:r w:rsidRPr="00A556D6">
        <w:t xml:space="preserve"> зовнішнього незалежного оцінювання, крім випадків, визначених </w:t>
      </w:r>
      <w:r w:rsidR="00502EBC">
        <w:t>законодавств</w:t>
      </w:r>
      <w:r w:rsidRPr="00502EBC">
        <w:t>ом</w:t>
      </w:r>
      <w:r w:rsidRPr="00A556D6">
        <w:rPr>
          <w:b/>
        </w:rPr>
        <w:t>.</w:t>
      </w:r>
    </w:p>
    <w:p w:rsidR="008A0F50" w:rsidRPr="00A556D6" w:rsidRDefault="008A0F50" w:rsidP="008B76FA">
      <w:pPr>
        <w:pStyle w:val="a3"/>
        <w:ind w:right="-7"/>
        <w:jc w:val="left"/>
        <w:rPr>
          <w:b/>
        </w:rPr>
      </w:pPr>
    </w:p>
    <w:p w:rsidR="008A0F50" w:rsidRPr="007D223E" w:rsidRDefault="007D223E" w:rsidP="008B76FA">
      <w:pPr>
        <w:tabs>
          <w:tab w:val="left" w:pos="1268"/>
        </w:tabs>
        <w:ind w:right="-7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2778D0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9B2CA8" w:rsidRPr="007D223E">
        <w:rPr>
          <w:sz w:val="28"/>
          <w:szCs w:val="28"/>
        </w:rPr>
        <w:t>Атестація педагогічних працівників ліцею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Атестація педагогічних працівників здійсню</w:t>
      </w:r>
      <w:r w:rsidR="007D223E">
        <w:t>ється</w:t>
      </w:r>
      <w:r w:rsidRPr="00A556D6">
        <w:t xml:space="preserve"> відповідно до Закону України </w:t>
      </w:r>
      <w:r w:rsidR="007D223E">
        <w:t>«</w:t>
      </w:r>
      <w:r w:rsidRPr="00A556D6">
        <w:t>Про освіту</w:t>
      </w:r>
      <w:r w:rsidR="007D223E">
        <w:t>»</w:t>
      </w:r>
      <w:r w:rsidRPr="00A556D6">
        <w:t xml:space="preserve"> та в порядку, затвердже</w:t>
      </w:r>
      <w:r w:rsidR="007D223E">
        <w:t>н</w:t>
      </w:r>
      <w:r w:rsidRPr="00A556D6">
        <w:t>ому центральним органом виконавчої влади у сфері освіти i науки.</w:t>
      </w:r>
    </w:p>
    <w:p w:rsidR="008A0F50" w:rsidRDefault="009B2CA8" w:rsidP="008B76FA">
      <w:pPr>
        <w:pStyle w:val="a3"/>
        <w:ind w:right="-7" w:firstLine="709"/>
      </w:pPr>
      <w:r w:rsidRPr="00A556D6">
        <w:t xml:space="preserve">За результатами атестації </w:t>
      </w:r>
      <w:r w:rsidR="007D223E" w:rsidRPr="00A556D6">
        <w:t>визначається</w:t>
      </w:r>
      <w:r w:rsidRPr="00A556D6">
        <w:t xml:space="preserve"> відповідність педагогічного працівника займаній посаді, </w:t>
      </w:r>
      <w:r w:rsidR="007D223E" w:rsidRPr="00A556D6">
        <w:t>присвоюється</w:t>
      </w:r>
      <w:r w:rsidRPr="00A556D6">
        <w:t xml:space="preserve"> </w:t>
      </w:r>
      <w:r w:rsidR="007D223E">
        <w:t>або</w:t>
      </w:r>
      <w:r w:rsidRPr="00A556D6">
        <w:t xml:space="preserve"> під</w:t>
      </w:r>
      <w:r w:rsidR="007D223E">
        <w:t>тве</w:t>
      </w:r>
      <w:r w:rsidRPr="00A556D6">
        <w:t>рджу</w:t>
      </w:r>
      <w:r w:rsidR="007D223E">
        <w:t>є</w:t>
      </w:r>
      <w:r w:rsidRPr="00A556D6">
        <w:t xml:space="preserve">ться кваліфікаційна </w:t>
      </w:r>
      <w:r w:rsidRPr="00A556D6">
        <w:lastRenderedPageBreak/>
        <w:t>категорія та може бути присво</w:t>
      </w:r>
      <w:r w:rsidR="007D223E">
        <w:t>є</w:t>
      </w:r>
      <w:r w:rsidRPr="00A556D6">
        <w:t>не педагогічне з</w:t>
      </w:r>
      <w:r w:rsidR="007D223E">
        <w:t>в</w:t>
      </w:r>
      <w:r w:rsidRPr="00A556D6">
        <w:t xml:space="preserve">ання. Перелік категорій i </w:t>
      </w:r>
      <w:r w:rsidR="007D223E" w:rsidRPr="00A556D6">
        <w:t>педагогічних</w:t>
      </w:r>
      <w:r w:rsidRPr="00A556D6">
        <w:t xml:space="preserve"> </w:t>
      </w:r>
      <w:r w:rsidR="007D223E" w:rsidRPr="00A556D6">
        <w:t>звань</w:t>
      </w:r>
      <w:r w:rsidRPr="00A556D6">
        <w:t xml:space="preserve"> </w:t>
      </w:r>
      <w:r w:rsidR="007D223E">
        <w:t>педагогічних працівників</w:t>
      </w:r>
      <w:r w:rsidRPr="00A556D6">
        <w:t xml:space="preserve"> </w:t>
      </w:r>
      <w:r w:rsidR="007D223E">
        <w:t>визначається</w:t>
      </w:r>
      <w:r w:rsidRPr="00A556D6">
        <w:t xml:space="preserve"> </w:t>
      </w:r>
      <w:r w:rsidR="007D223E">
        <w:t>Кабінетом</w:t>
      </w:r>
      <w:r w:rsidRPr="00A556D6">
        <w:t xml:space="preserve"> Міністрів Укр</w:t>
      </w:r>
      <w:r w:rsidR="007D223E">
        <w:t>аї</w:t>
      </w:r>
      <w:r w:rsidRPr="00A556D6">
        <w:t>ни.</w:t>
      </w:r>
    </w:p>
    <w:p w:rsidR="007D223E" w:rsidRDefault="007D223E" w:rsidP="008B76FA">
      <w:pPr>
        <w:pStyle w:val="a5"/>
        <w:tabs>
          <w:tab w:val="left" w:pos="1268"/>
        </w:tabs>
        <w:ind w:left="0" w:firstLine="0"/>
        <w:jc w:val="right"/>
        <w:rPr>
          <w:sz w:val="28"/>
          <w:szCs w:val="28"/>
        </w:rPr>
      </w:pPr>
    </w:p>
    <w:p w:rsidR="008A0F50" w:rsidRPr="007D223E" w:rsidRDefault="007D223E" w:rsidP="008B76FA">
      <w:pPr>
        <w:tabs>
          <w:tab w:val="left" w:pos="126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778D0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9B2CA8" w:rsidRPr="007D223E">
        <w:rPr>
          <w:sz w:val="28"/>
          <w:szCs w:val="28"/>
        </w:rPr>
        <w:t>Сертифікація педагогічн</w:t>
      </w:r>
      <w:r>
        <w:rPr>
          <w:sz w:val="28"/>
          <w:szCs w:val="28"/>
        </w:rPr>
        <w:t xml:space="preserve">их працівників </w:t>
      </w:r>
      <w:r w:rsidR="009B2CA8" w:rsidRPr="007D223E">
        <w:rPr>
          <w:sz w:val="28"/>
          <w:szCs w:val="28"/>
        </w:rPr>
        <w:t>ліцею</w:t>
      </w:r>
    </w:p>
    <w:p w:rsidR="008A0F50" w:rsidRPr="00A556D6" w:rsidRDefault="009B2CA8" w:rsidP="008B76FA">
      <w:pPr>
        <w:pStyle w:val="a3"/>
        <w:ind w:right="141" w:firstLine="709"/>
      </w:pPr>
      <w:r w:rsidRPr="00A556D6">
        <w:t xml:space="preserve">Сертифікація </w:t>
      </w:r>
      <w:r w:rsidR="00092655" w:rsidRPr="00A556D6">
        <w:t>здійснюється</w:t>
      </w:r>
      <w:r w:rsidRPr="00A556D6">
        <w:t xml:space="preserve"> з метою </w:t>
      </w:r>
      <w:r w:rsidR="00092655">
        <w:t>виявлення</w:t>
      </w:r>
      <w:r w:rsidRPr="00A556D6">
        <w:t xml:space="preserve"> та заохочення педагогічних працівників з високим рівнем педагогічної майстерності, які володіють методик</w:t>
      </w:r>
      <w:r w:rsidR="00092655">
        <w:t xml:space="preserve">ами </w:t>
      </w:r>
      <w:proofErr w:type="spellStart"/>
      <w:r w:rsidR="00092655">
        <w:t>компетентнісного</w:t>
      </w:r>
      <w:proofErr w:type="spellEnd"/>
      <w:r w:rsidR="00092655">
        <w:t xml:space="preserve"> навчання i</w:t>
      </w:r>
      <w:r w:rsidRPr="00A556D6">
        <w:t xml:space="preserve"> </w:t>
      </w:r>
      <w:r w:rsidR="00092655">
        <w:t>новими</w:t>
      </w:r>
      <w:r w:rsidRPr="00A556D6">
        <w:t xml:space="preserve"> освітніми технологіями та</w:t>
      </w:r>
      <w:r w:rsidR="00092655">
        <w:t xml:space="preserve"> сприяють їх поширенню.</w:t>
      </w:r>
    </w:p>
    <w:p w:rsidR="008A0F50" w:rsidRPr="00A556D6" w:rsidRDefault="009B2CA8" w:rsidP="008B76FA">
      <w:pPr>
        <w:pStyle w:val="a3"/>
        <w:ind w:right="166" w:firstLine="709"/>
      </w:pPr>
      <w:r w:rsidRPr="00A556D6">
        <w:t>За</w:t>
      </w:r>
      <w:r w:rsidR="00092655">
        <w:t>сади сертифікації педагогічних працівників</w:t>
      </w:r>
      <w:r w:rsidRPr="00A556D6">
        <w:t xml:space="preserve"> визначаються Законом України </w:t>
      </w:r>
      <w:r w:rsidR="00092655">
        <w:t>«</w:t>
      </w:r>
      <w:r w:rsidRPr="00A556D6">
        <w:t>Про освіту</w:t>
      </w:r>
      <w:r w:rsidR="00092655">
        <w:t>».</w:t>
      </w:r>
    </w:p>
    <w:p w:rsidR="008A0F50" w:rsidRPr="00A556D6" w:rsidRDefault="009B2CA8" w:rsidP="008B76FA">
      <w:pPr>
        <w:pStyle w:val="a3"/>
        <w:ind w:firstLine="709"/>
      </w:pPr>
      <w:r w:rsidRPr="00A556D6">
        <w:t>Сертифікація передбача</w:t>
      </w:r>
      <w:r w:rsidR="00092655">
        <w:t>є</w:t>
      </w:r>
      <w:r w:rsidRPr="00A556D6">
        <w:t>:</w:t>
      </w:r>
    </w:p>
    <w:p w:rsidR="008A0F50" w:rsidRPr="00A556D6" w:rsidRDefault="009B2CA8" w:rsidP="008B76FA">
      <w:pPr>
        <w:pStyle w:val="a5"/>
        <w:numPr>
          <w:ilvl w:val="0"/>
          <w:numId w:val="12"/>
        </w:numPr>
        <w:tabs>
          <w:tab w:val="left" w:pos="1134"/>
        </w:tabs>
        <w:ind w:left="0" w:right="159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експертне оцінювання професійних </w:t>
      </w:r>
      <w:proofErr w:type="spellStart"/>
      <w:r w:rsidRPr="00A556D6">
        <w:rPr>
          <w:sz w:val="28"/>
          <w:szCs w:val="28"/>
        </w:rPr>
        <w:t>компетентностей</w:t>
      </w:r>
      <w:proofErr w:type="spellEnd"/>
      <w:r w:rsidRPr="00A556D6">
        <w:rPr>
          <w:sz w:val="28"/>
          <w:szCs w:val="28"/>
        </w:rPr>
        <w:t xml:space="preserve"> учасників сертифікації шляхом вивчення практичного </w:t>
      </w:r>
      <w:r w:rsidR="00092655">
        <w:rPr>
          <w:sz w:val="28"/>
          <w:szCs w:val="28"/>
        </w:rPr>
        <w:t>досвіду</w:t>
      </w:r>
      <w:r w:rsidRPr="00A556D6">
        <w:rPr>
          <w:sz w:val="28"/>
          <w:szCs w:val="28"/>
        </w:rPr>
        <w:t xml:space="preserve"> їхньої роботи;</w:t>
      </w:r>
    </w:p>
    <w:p w:rsidR="008A0F50" w:rsidRPr="00A556D6" w:rsidRDefault="009B2CA8" w:rsidP="008B76FA">
      <w:pPr>
        <w:pStyle w:val="a5"/>
        <w:numPr>
          <w:ilvl w:val="0"/>
          <w:numId w:val="12"/>
        </w:numPr>
        <w:tabs>
          <w:tab w:val="left" w:pos="1134"/>
        </w:tabs>
        <w:ind w:left="0" w:right="-7" w:firstLine="709"/>
        <w:rPr>
          <w:sz w:val="28"/>
          <w:szCs w:val="28"/>
        </w:rPr>
      </w:pPr>
      <w:proofErr w:type="spellStart"/>
      <w:r w:rsidRPr="00A556D6">
        <w:rPr>
          <w:sz w:val="28"/>
          <w:szCs w:val="28"/>
        </w:rPr>
        <w:t>самооцінювання</w:t>
      </w:r>
      <w:proofErr w:type="spellEnd"/>
      <w:r w:rsidRPr="00A556D6">
        <w:rPr>
          <w:sz w:val="28"/>
          <w:szCs w:val="28"/>
        </w:rPr>
        <w:t xml:space="preserve"> учасником сертифікаці</w:t>
      </w:r>
      <w:r w:rsidR="00092655">
        <w:rPr>
          <w:sz w:val="28"/>
          <w:szCs w:val="28"/>
        </w:rPr>
        <w:t>ї</w:t>
      </w:r>
      <w:r w:rsidRPr="00A556D6">
        <w:rPr>
          <w:sz w:val="28"/>
          <w:szCs w:val="28"/>
        </w:rPr>
        <w:t xml:space="preserve"> власної педагогічної майстерності;</w:t>
      </w:r>
    </w:p>
    <w:p w:rsidR="008A0F50" w:rsidRPr="00A556D6" w:rsidRDefault="009B2CA8" w:rsidP="008B76FA">
      <w:pPr>
        <w:pStyle w:val="a5"/>
        <w:numPr>
          <w:ilvl w:val="0"/>
          <w:numId w:val="12"/>
        </w:numPr>
        <w:tabs>
          <w:tab w:val="left" w:pos="105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оцінювання фахових знань та умінь учасників сертифікації шляхом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незалежного тестування.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Право на проходження сертифікації мають педагогічні працівники, які працюють не менше двох років у ліцеї, що </w:t>
      </w:r>
      <w:r w:rsidR="00092655" w:rsidRPr="00A556D6">
        <w:t>забезпечують</w:t>
      </w:r>
      <w:r w:rsidRPr="00A556D6">
        <w:t xml:space="preserve"> здобуття початкової, базової та повної загальної середньої </w:t>
      </w:r>
      <w:r w:rsidR="00092655">
        <w:t>освіти</w:t>
      </w:r>
      <w:r w:rsidRPr="00A556D6">
        <w:t>, та мають педагогічне навантаження.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Педагогічний працівник ма</w:t>
      </w:r>
      <w:r w:rsidR="00092655">
        <w:t>є</w:t>
      </w:r>
      <w:r w:rsidRPr="00A556D6">
        <w:t xml:space="preserve"> право на проходження </w:t>
      </w:r>
      <w:r w:rsidR="00092655" w:rsidRPr="00A556D6">
        <w:t>сертифікації</w:t>
      </w:r>
      <w:r w:rsidRPr="00A556D6">
        <w:t xml:space="preserve"> безоплатно один раз на три роки. Педагогічний працівник, який не отримав сертифіката, мас право на повторне проходження </w:t>
      </w:r>
      <w:r w:rsidR="00092655" w:rsidRPr="00A556D6">
        <w:t>сертифікації</w:t>
      </w:r>
      <w:r w:rsidRPr="00A556D6">
        <w:t xml:space="preserve"> не </w:t>
      </w:r>
      <w:r w:rsidR="00092655">
        <w:t>раніше</w:t>
      </w:r>
      <w:r w:rsidRPr="00A556D6">
        <w:t xml:space="preserve"> ніж через рік.</w:t>
      </w:r>
    </w:p>
    <w:p w:rsidR="008A0F50" w:rsidRPr="00A556D6" w:rsidRDefault="009B2CA8" w:rsidP="008B76FA">
      <w:pPr>
        <w:pStyle w:val="a3"/>
        <w:ind w:firstLine="709"/>
      </w:pPr>
      <w:r w:rsidRPr="00A556D6">
        <w:t>Педагогічні працівники, які отримали сертиф</w:t>
      </w:r>
      <w:r w:rsidR="00092655">
        <w:t>і</w:t>
      </w:r>
      <w:r w:rsidRPr="00A556D6">
        <w:t>кат:</w:t>
      </w:r>
    </w:p>
    <w:p w:rsidR="008A0F50" w:rsidRPr="00A556D6" w:rsidRDefault="009B2CA8" w:rsidP="008B76FA">
      <w:pPr>
        <w:pStyle w:val="a3"/>
        <w:numPr>
          <w:ilvl w:val="0"/>
          <w:numId w:val="12"/>
        </w:numPr>
        <w:tabs>
          <w:tab w:val="left" w:pos="1134"/>
        </w:tabs>
        <w:ind w:left="0" w:right="174" w:firstLine="709"/>
      </w:pPr>
      <w:r w:rsidRPr="00A556D6">
        <w:t xml:space="preserve">отримують щомісячну доплату в розмірі 20 відсотків посадового окладу (ставки заробітної плати) </w:t>
      </w:r>
      <w:proofErr w:type="spellStart"/>
      <w:r w:rsidRPr="00A556D6">
        <w:t>пропорційно</w:t>
      </w:r>
      <w:proofErr w:type="spellEnd"/>
      <w:r w:rsidRPr="00A556D6">
        <w:t xml:space="preserve"> до обсягу педагогічного навантаження протягом строку дії сертифіката (крім педагогічних працівників, стосовно яких встановлено факт порушення академічної </w:t>
      </w:r>
      <w:r w:rsidR="00092655" w:rsidRPr="00A556D6">
        <w:t>доброчесності</w:t>
      </w:r>
      <w:r w:rsidRPr="00A556D6">
        <w:t>);</w:t>
      </w:r>
    </w:p>
    <w:p w:rsidR="008A0F50" w:rsidRPr="00A556D6" w:rsidRDefault="009B2CA8" w:rsidP="008B76FA">
      <w:pPr>
        <w:pStyle w:val="a5"/>
        <w:numPr>
          <w:ilvl w:val="0"/>
          <w:numId w:val="12"/>
        </w:numPr>
        <w:tabs>
          <w:tab w:val="left" w:pos="1073"/>
          <w:tab w:val="left" w:pos="1134"/>
        </w:tabs>
        <w:ind w:left="0" w:right="156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впроваджують i поширюють методики </w:t>
      </w:r>
      <w:proofErr w:type="spellStart"/>
      <w:r w:rsidRPr="00A556D6">
        <w:rPr>
          <w:sz w:val="28"/>
          <w:szCs w:val="28"/>
        </w:rPr>
        <w:t>ко</w:t>
      </w:r>
      <w:r w:rsidR="00092655">
        <w:rPr>
          <w:sz w:val="28"/>
          <w:szCs w:val="28"/>
        </w:rPr>
        <w:t>м</w:t>
      </w:r>
      <w:r w:rsidRPr="00A556D6">
        <w:rPr>
          <w:sz w:val="28"/>
          <w:szCs w:val="28"/>
        </w:rPr>
        <w:t>петентнісного</w:t>
      </w:r>
      <w:proofErr w:type="spellEnd"/>
      <w:r w:rsidRPr="00A556D6">
        <w:rPr>
          <w:sz w:val="28"/>
          <w:szCs w:val="28"/>
        </w:rPr>
        <w:t xml:space="preserve"> навчання та нові освітні технології, надають професійну підтримку та допомогу педагогічним працівникам (здійснюють </w:t>
      </w:r>
      <w:proofErr w:type="spellStart"/>
      <w:r w:rsidRPr="00A556D6">
        <w:rPr>
          <w:sz w:val="28"/>
          <w:szCs w:val="28"/>
        </w:rPr>
        <w:t>супервізію</w:t>
      </w:r>
      <w:proofErr w:type="spellEnd"/>
      <w:r w:rsidRPr="00A556D6">
        <w:rPr>
          <w:sz w:val="28"/>
          <w:szCs w:val="28"/>
        </w:rPr>
        <w:t>);</w:t>
      </w:r>
    </w:p>
    <w:p w:rsidR="008A0F50" w:rsidRPr="00A556D6" w:rsidRDefault="009B2CA8" w:rsidP="008B76FA">
      <w:pPr>
        <w:pStyle w:val="a5"/>
        <w:numPr>
          <w:ilvl w:val="0"/>
          <w:numId w:val="12"/>
        </w:numPr>
        <w:tabs>
          <w:tab w:val="left" w:pos="1134"/>
        </w:tabs>
        <w:ind w:left="0" w:right="175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можуть бути залучені до процедур i заходів, пов’язаних із забезпеченням якості освіти та </w:t>
      </w:r>
      <w:r w:rsidR="00655CBC">
        <w:rPr>
          <w:sz w:val="28"/>
          <w:szCs w:val="28"/>
        </w:rPr>
        <w:t>впровадженням інновацій, педагог</w:t>
      </w:r>
      <w:r w:rsidRPr="00A556D6">
        <w:rPr>
          <w:sz w:val="28"/>
          <w:szCs w:val="28"/>
        </w:rPr>
        <w:t>ічних новацій i технологій у системі освіти.</w:t>
      </w:r>
    </w:p>
    <w:p w:rsidR="008A0F50" w:rsidRPr="00A556D6" w:rsidRDefault="009B2CA8" w:rsidP="008B76FA">
      <w:pPr>
        <w:pStyle w:val="a3"/>
        <w:ind w:right="181" w:firstLine="709"/>
      </w:pPr>
      <w:r w:rsidRPr="00A556D6">
        <w:t xml:space="preserve">Успішне проходження сертифікації </w:t>
      </w:r>
      <w:r w:rsidR="00655CBC">
        <w:t>зараховується</w:t>
      </w:r>
      <w:r w:rsidRPr="00A556D6">
        <w:t xml:space="preserve"> як проходження атестації педагогічним працівником, а також </w:t>
      </w:r>
      <w:r w:rsidR="00655CBC">
        <w:t>є</w:t>
      </w:r>
      <w:r w:rsidRPr="00A556D6">
        <w:t xml:space="preserve"> під</w:t>
      </w:r>
      <w:r w:rsidR="00655CBC">
        <w:t>с</w:t>
      </w:r>
      <w:r w:rsidRPr="00A556D6">
        <w:t>тавою для присво</w:t>
      </w:r>
      <w:r w:rsidR="00655CBC">
        <w:t>є</w:t>
      </w:r>
      <w:r w:rsidRPr="00A556D6">
        <w:t>ння йому відповідної кваліфікаційної категорії та/</w:t>
      </w:r>
      <w:r w:rsidR="00655CBC">
        <w:t>або</w:t>
      </w:r>
      <w:r w:rsidRPr="00A556D6">
        <w:t xml:space="preserve"> педаго</w:t>
      </w:r>
      <w:r w:rsidR="00655CBC">
        <w:t>г</w:t>
      </w:r>
      <w:r w:rsidRPr="00A556D6">
        <w:t>ічного звання.</w:t>
      </w:r>
    </w:p>
    <w:p w:rsidR="008A0F50" w:rsidRPr="00A556D6" w:rsidRDefault="008A0F50" w:rsidP="008B76FA">
      <w:pPr>
        <w:pStyle w:val="a3"/>
        <w:jc w:val="left"/>
      </w:pPr>
    </w:p>
    <w:p w:rsidR="008A0F50" w:rsidRPr="00655CBC" w:rsidRDefault="002778D0" w:rsidP="008B76FA">
      <w:pPr>
        <w:tabs>
          <w:tab w:val="left" w:pos="12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48</w:t>
      </w:r>
      <w:r w:rsidR="00655CBC">
        <w:rPr>
          <w:sz w:val="28"/>
          <w:szCs w:val="28"/>
        </w:rPr>
        <w:t xml:space="preserve">. </w:t>
      </w:r>
      <w:r w:rsidR="009B2CA8" w:rsidRPr="00655CBC">
        <w:rPr>
          <w:sz w:val="28"/>
          <w:szCs w:val="28"/>
        </w:rPr>
        <w:t>Громадська акредитація ліцею</w:t>
      </w:r>
    </w:p>
    <w:p w:rsidR="008A0F50" w:rsidRPr="00A556D6" w:rsidRDefault="009B2CA8" w:rsidP="008B76FA">
      <w:pPr>
        <w:pStyle w:val="a3"/>
        <w:ind w:right="-7" w:firstLine="709"/>
      </w:pPr>
      <w:r w:rsidRPr="00A556D6">
        <w:t>Громадська акредитація ліцею проводиться за ініціативою директора відповідно до вимог Закону Укра</w:t>
      </w:r>
      <w:r w:rsidR="00655CBC">
        <w:t>ї</w:t>
      </w:r>
      <w:r w:rsidRPr="00A556D6">
        <w:t xml:space="preserve">ни </w:t>
      </w:r>
      <w:r w:rsidR="00655CBC">
        <w:t>«</w:t>
      </w:r>
      <w:r w:rsidRPr="00A556D6">
        <w:t xml:space="preserve">Про </w:t>
      </w:r>
      <w:r w:rsidR="00655CBC">
        <w:t>о</w:t>
      </w:r>
      <w:r w:rsidRPr="00A556D6">
        <w:t>світу</w:t>
      </w:r>
      <w:r w:rsidR="00655CBC">
        <w:t>»</w:t>
      </w:r>
      <w:r w:rsidRPr="00A556D6">
        <w:t xml:space="preserve"> за рахунок коштів засновника, інших джерел, не заборонених </w:t>
      </w:r>
      <w:r w:rsidR="00655CBC" w:rsidRPr="00A556D6">
        <w:t>законодавством</w:t>
      </w:r>
      <w:r w:rsidRPr="00A556D6">
        <w:t xml:space="preserve">, та з урахуванням особливостей, </w:t>
      </w:r>
      <w:r w:rsidRPr="00A556D6">
        <w:lastRenderedPageBreak/>
        <w:t>визначених цим Законом.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Громадська акредитація </w:t>
      </w:r>
      <w:r w:rsidR="00655CBC" w:rsidRPr="00A556D6">
        <w:t>здійснюється</w:t>
      </w:r>
      <w:r w:rsidRPr="00A556D6">
        <w:t xml:space="preserve"> юридичними особами, акредитованими</w:t>
      </w:r>
      <w:r w:rsidR="00655CBC">
        <w:t xml:space="preserve"> у порядку, затвердженому централ</w:t>
      </w:r>
      <w:r w:rsidRPr="00A556D6">
        <w:t>ьним органом виконавчої</w:t>
      </w:r>
      <w:r w:rsidR="00655CBC">
        <w:t xml:space="preserve"> </w:t>
      </w:r>
      <w:r w:rsidRPr="00A556D6">
        <w:t>влади</w:t>
      </w:r>
      <w:r w:rsidR="00655CBC">
        <w:t xml:space="preserve"> </w:t>
      </w:r>
      <w:r w:rsidRPr="00A556D6">
        <w:t>у</w:t>
      </w:r>
      <w:r w:rsidR="00655CBC">
        <w:t xml:space="preserve"> </w:t>
      </w:r>
      <w:r w:rsidRPr="00A556D6">
        <w:t>сфері</w:t>
      </w:r>
      <w:r w:rsidR="00655CBC">
        <w:t xml:space="preserve"> </w:t>
      </w:r>
      <w:r w:rsidRPr="00A556D6">
        <w:t>освіти</w:t>
      </w:r>
      <w:r w:rsidR="00655CBC">
        <w:t xml:space="preserve"> </w:t>
      </w:r>
      <w:r w:rsidRPr="00A556D6">
        <w:t>i</w:t>
      </w:r>
      <w:r w:rsidR="00655CBC">
        <w:t xml:space="preserve"> </w:t>
      </w:r>
      <w:r w:rsidRPr="00A556D6">
        <w:t>науки,</w:t>
      </w:r>
      <w:r w:rsidR="00655CBC">
        <w:t xml:space="preserve"> </w:t>
      </w:r>
      <w:r w:rsidRPr="00A556D6">
        <w:t>з</w:t>
      </w:r>
      <w:r w:rsidR="00655CBC">
        <w:t xml:space="preserve"> урахуванням </w:t>
      </w:r>
      <w:r w:rsidRPr="00A556D6">
        <w:t>вимог</w:t>
      </w:r>
      <w:r w:rsidR="00655CBC">
        <w:t xml:space="preserve"> </w:t>
      </w:r>
      <w:r w:rsidRPr="00A556D6">
        <w:t>до</w:t>
      </w:r>
      <w:r w:rsidR="00655CBC">
        <w:t xml:space="preserve"> </w:t>
      </w:r>
      <w:r w:rsidRPr="00A556D6">
        <w:t>проведення</w:t>
      </w:r>
      <w:r w:rsidR="00655CBC">
        <w:t xml:space="preserve"> інституційного аудиту.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Успішні результати громадської </w:t>
      </w:r>
      <w:r w:rsidR="00655CBC">
        <w:t>акредитації</w:t>
      </w:r>
      <w:r w:rsidRPr="00A556D6">
        <w:t xml:space="preserve"> ліцею засвідчуються сертифікатом, що </w:t>
      </w:r>
      <w:r w:rsidR="00655CBC">
        <w:t>є</w:t>
      </w:r>
      <w:r w:rsidRPr="00A556D6">
        <w:t xml:space="preserve"> чинним протягом п’яти років.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У разі, якщо ліцей мас </w:t>
      </w:r>
      <w:r w:rsidR="00655CBC">
        <w:t>чинний сертифікат про</w:t>
      </w:r>
      <w:r w:rsidRPr="00A556D6">
        <w:t xml:space="preserve"> громадську акредитацію, вважа</w:t>
      </w:r>
      <w:r w:rsidR="00655CBC">
        <w:t>є</w:t>
      </w:r>
      <w:r w:rsidRPr="00A556D6">
        <w:t xml:space="preserve">ться таким, що пройшов інституційний </w:t>
      </w:r>
      <w:r w:rsidR="00655CBC">
        <w:t>аудит</w:t>
      </w:r>
      <w:r w:rsidRPr="00A556D6">
        <w:t xml:space="preserve"> у плановому порядку.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Інформація про проведення та результати </w:t>
      </w:r>
      <w:r w:rsidR="00655CBC">
        <w:t>громадської</w:t>
      </w:r>
      <w:r w:rsidRPr="00A556D6">
        <w:t xml:space="preserve"> </w:t>
      </w:r>
      <w:r w:rsidR="00655CBC" w:rsidRPr="00A556D6">
        <w:t>акредитації</w:t>
      </w:r>
      <w:r w:rsidRPr="00A556D6">
        <w:t xml:space="preserve"> ліцею </w:t>
      </w:r>
      <w:r w:rsidR="00655CBC" w:rsidRPr="00A556D6">
        <w:t>оприлюднюється</w:t>
      </w:r>
      <w:r w:rsidRPr="00A556D6">
        <w:t xml:space="preserve"> на </w:t>
      </w:r>
      <w:proofErr w:type="spellStart"/>
      <w:r w:rsidRPr="00A556D6">
        <w:t>вебсайті</w:t>
      </w:r>
      <w:proofErr w:type="spellEnd"/>
      <w:r w:rsidRPr="00A556D6">
        <w:t xml:space="preserve"> та/або уповноваже</w:t>
      </w:r>
      <w:r w:rsidR="00655CBC">
        <w:t>ного</w:t>
      </w:r>
      <w:r w:rsidRPr="00A556D6">
        <w:t xml:space="preserve"> органу протягом 10 днів з дня видачі сертифіката i </w:t>
      </w:r>
      <w:r w:rsidR="00655CBC" w:rsidRPr="00A556D6">
        <w:t>надсилається</w:t>
      </w:r>
      <w:r w:rsidRPr="00A556D6">
        <w:t xml:space="preserve"> до </w:t>
      </w:r>
      <w:r w:rsidR="00655CBC">
        <w:t>центрального</w:t>
      </w:r>
      <w:r w:rsidRPr="00A556D6">
        <w:t xml:space="preserve"> органу виконавчої влади із забезпечення якості освіти.</w:t>
      </w:r>
    </w:p>
    <w:p w:rsidR="008A0F50" w:rsidRPr="00A556D6" w:rsidRDefault="008A0F50" w:rsidP="008B76FA">
      <w:pPr>
        <w:pStyle w:val="a3"/>
        <w:jc w:val="left"/>
      </w:pPr>
    </w:p>
    <w:p w:rsidR="008A0F50" w:rsidRPr="000500EE" w:rsidRDefault="002778D0" w:rsidP="008B76FA">
      <w:pPr>
        <w:tabs>
          <w:tab w:val="left" w:pos="123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0500EE">
        <w:rPr>
          <w:sz w:val="28"/>
          <w:szCs w:val="28"/>
        </w:rPr>
        <w:t xml:space="preserve">. </w:t>
      </w:r>
      <w:r w:rsidR="009B2CA8" w:rsidRPr="000500EE">
        <w:rPr>
          <w:sz w:val="28"/>
          <w:szCs w:val="28"/>
        </w:rPr>
        <w:t>Підвищення кваліфікац</w:t>
      </w:r>
      <w:r w:rsidR="000500EE">
        <w:rPr>
          <w:sz w:val="28"/>
          <w:szCs w:val="28"/>
        </w:rPr>
        <w:t>ії</w:t>
      </w:r>
      <w:r w:rsidR="009B2CA8" w:rsidRPr="000500EE">
        <w:rPr>
          <w:sz w:val="28"/>
          <w:szCs w:val="28"/>
        </w:rPr>
        <w:t xml:space="preserve"> педагогічних </w:t>
      </w:r>
      <w:r w:rsidR="000500EE">
        <w:rPr>
          <w:sz w:val="28"/>
          <w:szCs w:val="28"/>
        </w:rPr>
        <w:t>працівників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Кожен </w:t>
      </w:r>
      <w:r w:rsidR="000500EE" w:rsidRPr="00A556D6">
        <w:t>педагогічний</w:t>
      </w:r>
      <w:r w:rsidRPr="00A556D6">
        <w:t xml:space="preserve"> працівник </w:t>
      </w:r>
      <w:r w:rsidR="000500EE">
        <w:t>зобов’язаний</w:t>
      </w:r>
      <w:r w:rsidRPr="00A556D6">
        <w:t xml:space="preserve"> щороку підви</w:t>
      </w:r>
      <w:r w:rsidR="000500EE">
        <w:t>щ</w:t>
      </w:r>
      <w:r w:rsidRPr="00A556D6">
        <w:t>увати свою кваліфікацію відповідно до Закону У</w:t>
      </w:r>
      <w:r w:rsidR="000500EE">
        <w:t>країни</w:t>
      </w:r>
      <w:r w:rsidRPr="00A556D6">
        <w:t xml:space="preserve"> </w:t>
      </w:r>
      <w:r w:rsidR="000500EE">
        <w:t>«</w:t>
      </w:r>
      <w:r w:rsidRPr="00A556D6">
        <w:t>Про освіту</w:t>
      </w:r>
      <w:r w:rsidR="000500EE">
        <w:t>».</w:t>
      </w:r>
      <w:r w:rsidRPr="00A556D6">
        <w:t xml:space="preserve"> Кожному педагогічному працівникові </w:t>
      </w:r>
      <w:r w:rsidR="000500EE" w:rsidRPr="00A556D6">
        <w:t>гарантується</w:t>
      </w:r>
      <w:r w:rsidRPr="00A556D6">
        <w:t xml:space="preserve"> право </w:t>
      </w:r>
      <w:r w:rsidR="000500EE">
        <w:t>підвищувати</w:t>
      </w:r>
      <w:r w:rsidRPr="00A556D6">
        <w:t xml:space="preserve"> кваліфікацію в комунальному закладі післядипломної освіти, розташованому за місцем </w:t>
      </w:r>
      <w:r w:rsidR="000500EE" w:rsidRPr="00A556D6">
        <w:t>проживання</w:t>
      </w:r>
      <w:r w:rsidRPr="00A556D6">
        <w:t xml:space="preserve"> такого педагогічного працівника, </w:t>
      </w:r>
      <w:r w:rsidR="000500EE">
        <w:t>що</w:t>
      </w:r>
      <w:r w:rsidRPr="00A556D6">
        <w:t xml:space="preserve"> не </w:t>
      </w:r>
      <w:r w:rsidR="000500EE" w:rsidRPr="00A556D6">
        <w:t>обмежує</w:t>
      </w:r>
      <w:r w:rsidRPr="00A556D6">
        <w:t xml:space="preserve"> його право обрати іншого </w:t>
      </w:r>
      <w:r w:rsidR="000500EE" w:rsidRPr="00A556D6">
        <w:t>суб’єкта</w:t>
      </w:r>
      <w:r w:rsidRPr="00A556D6">
        <w:t xml:space="preserve"> освітньої діяльності для </w:t>
      </w:r>
      <w:r w:rsidR="0000183E">
        <w:t>підвищення</w:t>
      </w:r>
      <w:r w:rsidRPr="00A556D6">
        <w:t xml:space="preserve"> сво</w:t>
      </w:r>
      <w:r w:rsidR="0000183E">
        <w:t>є</w:t>
      </w:r>
      <w:r w:rsidRPr="00A556D6">
        <w:t>ї кваліфікац</w:t>
      </w:r>
      <w:r w:rsidR="0000183E">
        <w:t>ії</w:t>
      </w:r>
      <w:r w:rsidRPr="00A556D6">
        <w:t>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Загальна кількість академічних годин для підвищення кваліфікації педагогічного працівника протягом п’яти років, яка </w:t>
      </w:r>
      <w:r w:rsidR="0000183E" w:rsidRPr="00A556D6">
        <w:t>оплачується</w:t>
      </w:r>
      <w:r w:rsidRPr="00A556D6">
        <w:t xml:space="preserve"> за рахунок коштів державного та місцевих бюджетів, не мож</w:t>
      </w:r>
      <w:r w:rsidR="0000183E">
        <w:t>е</w:t>
      </w:r>
      <w:r w:rsidRPr="00A556D6">
        <w:t xml:space="preserve"> бути </w:t>
      </w:r>
      <w:r w:rsidR="0000183E">
        <w:t>меншою</w:t>
      </w:r>
      <w:r w:rsidRPr="00A556D6">
        <w:t xml:space="preserve"> за 150 годин, з яких не </w:t>
      </w:r>
      <w:r w:rsidR="0000183E" w:rsidRPr="00A556D6">
        <w:t>менше</w:t>
      </w:r>
      <w:r w:rsidRPr="00A556D6">
        <w:t xml:space="preserve"> 10 відсотків загальної кількості годин обов’язково повинні бути спрямовані на вдосконалення знань, вмінь i пр</w:t>
      </w:r>
      <w:r w:rsidR="0000183E">
        <w:t>ак</w:t>
      </w:r>
      <w:r w:rsidRPr="00A556D6">
        <w:t xml:space="preserve">тичних навичок у частині роботи з учнями з особливими освітніми </w:t>
      </w:r>
      <w:r w:rsidR="0000183E">
        <w:t>потребами.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На основі пропозицій педагогічних </w:t>
      </w:r>
      <w:r w:rsidR="0000183E" w:rsidRPr="00A556D6">
        <w:t>працівників</w:t>
      </w:r>
      <w:r w:rsidRPr="00A556D6">
        <w:t xml:space="preserve"> педагогічна рада ліцею </w:t>
      </w:r>
      <w:r w:rsidR="0000183E" w:rsidRPr="00A556D6">
        <w:t>формує</w:t>
      </w:r>
      <w:r w:rsidRPr="00A556D6">
        <w:t xml:space="preserve"> та </w:t>
      </w:r>
      <w:r w:rsidR="0000183E" w:rsidRPr="00A556D6">
        <w:t>затверджує</w:t>
      </w:r>
      <w:r w:rsidRPr="00A556D6">
        <w:t xml:space="preserve"> річни</w:t>
      </w:r>
      <w:r w:rsidR="0000183E">
        <w:t>й</w:t>
      </w:r>
      <w:r w:rsidRPr="00A556D6">
        <w:t xml:space="preserve"> план підвищення кваліфікації педагогічних працівників на наступний календарний рік, що в</w:t>
      </w:r>
      <w:r w:rsidR="0000183E">
        <w:t>и</w:t>
      </w:r>
      <w:r w:rsidRPr="00A556D6">
        <w:t>знача</w:t>
      </w:r>
      <w:r w:rsidR="0000183E">
        <w:t>є</w:t>
      </w:r>
      <w:r w:rsidRPr="00A556D6">
        <w:t xml:space="preserve"> вид, форму, </w:t>
      </w:r>
      <w:r w:rsidR="0000183E" w:rsidRPr="00A556D6">
        <w:t>суб’єктів</w:t>
      </w:r>
      <w:r w:rsidRPr="00A556D6">
        <w:t xml:space="preserve"> підвищення кваліфікації, кількість год</w:t>
      </w:r>
      <w:r w:rsidR="0000183E">
        <w:t>и</w:t>
      </w:r>
      <w:r w:rsidRPr="00A556D6">
        <w:t xml:space="preserve">н i строки проходження підвищення </w:t>
      </w:r>
      <w:r w:rsidR="0000183E" w:rsidRPr="00A556D6">
        <w:t>кваліфікації</w:t>
      </w:r>
      <w:r w:rsidRPr="00A556D6">
        <w:t xml:space="preserve"> педагогічними працівниками закладу </w:t>
      </w:r>
      <w:r w:rsidR="0000183E">
        <w:t>о</w:t>
      </w:r>
      <w:r w:rsidRPr="00A556D6">
        <w:t>світи.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За результатами успішного підвищення </w:t>
      </w:r>
      <w:r w:rsidR="0000183E">
        <w:t>к</w:t>
      </w:r>
      <w:r w:rsidRPr="00A556D6">
        <w:t xml:space="preserve">валіфікації кожен </w:t>
      </w:r>
      <w:r w:rsidR="0000183E" w:rsidRPr="00A556D6">
        <w:t>суб’єкт</w:t>
      </w:r>
      <w:r w:rsidRPr="00A556D6">
        <w:t xml:space="preserve"> підвищення </w:t>
      </w:r>
      <w:r w:rsidR="0000183E" w:rsidRPr="00A556D6">
        <w:t>кваліфікації</w:t>
      </w:r>
      <w:r w:rsidRPr="00A556D6">
        <w:t xml:space="preserve"> зобов’язаний видати </w:t>
      </w:r>
      <w:r w:rsidR="0000183E" w:rsidRPr="00A556D6">
        <w:t>педагогічному</w:t>
      </w:r>
      <w:r w:rsidRPr="00A556D6">
        <w:t xml:space="preserve"> працівникові документ про підвищення </w:t>
      </w:r>
      <w:r w:rsidR="0000183E" w:rsidRPr="00A556D6">
        <w:t>кваліфікації</w:t>
      </w:r>
      <w:r w:rsidRPr="00A556D6">
        <w:t xml:space="preserve">, що </w:t>
      </w:r>
      <w:r w:rsidR="0000183E">
        <w:t>має</w:t>
      </w:r>
      <w:r w:rsidRPr="00A556D6">
        <w:t xml:space="preserve"> містити, зокрема, опис досягнутих ним результатів навчання.</w:t>
      </w:r>
    </w:p>
    <w:p w:rsidR="008A0F50" w:rsidRPr="00A556D6" w:rsidRDefault="008A0F50" w:rsidP="008B76FA">
      <w:pPr>
        <w:pStyle w:val="a3"/>
        <w:jc w:val="left"/>
      </w:pPr>
    </w:p>
    <w:p w:rsidR="008A0F50" w:rsidRPr="0000183E" w:rsidRDefault="0000183E" w:rsidP="008B76FA">
      <w:pPr>
        <w:tabs>
          <w:tab w:val="left" w:pos="1242"/>
        </w:tabs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78D0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="009B2CA8" w:rsidRPr="0000183E">
        <w:rPr>
          <w:sz w:val="28"/>
          <w:szCs w:val="28"/>
        </w:rPr>
        <w:t xml:space="preserve">Ресурсне (інформаційне, </w:t>
      </w:r>
      <w:r w:rsidRPr="0000183E">
        <w:rPr>
          <w:sz w:val="28"/>
          <w:szCs w:val="28"/>
        </w:rPr>
        <w:t>н</w:t>
      </w:r>
      <w:r w:rsidR="009B2CA8" w:rsidRPr="0000183E">
        <w:rPr>
          <w:sz w:val="28"/>
          <w:szCs w:val="28"/>
        </w:rPr>
        <w:t>ауково-метод</w:t>
      </w:r>
      <w:r w:rsidRPr="0000183E">
        <w:rPr>
          <w:sz w:val="28"/>
          <w:szCs w:val="28"/>
        </w:rPr>
        <w:t>и</w:t>
      </w:r>
      <w:r w:rsidR="009B2CA8" w:rsidRPr="0000183E">
        <w:rPr>
          <w:sz w:val="28"/>
          <w:szCs w:val="28"/>
        </w:rPr>
        <w:t>чне, матеріально-технічне) забезпечення</w:t>
      </w:r>
    </w:p>
    <w:p w:rsidR="008A0F50" w:rsidRPr="00A556D6" w:rsidRDefault="009B2CA8" w:rsidP="008B76FA">
      <w:pPr>
        <w:pStyle w:val="a3"/>
        <w:ind w:right="-7" w:firstLine="709"/>
      </w:pPr>
      <w:r w:rsidRPr="00A556D6">
        <w:t xml:space="preserve">Інформаційне забезпечення учасників </w:t>
      </w:r>
      <w:r w:rsidR="00532B54">
        <w:t>освітнього</w:t>
      </w:r>
      <w:r w:rsidRPr="00A556D6">
        <w:t xml:space="preserve"> процесу здійсню</w:t>
      </w:r>
      <w:r w:rsidR="00532B54">
        <w:t>є</w:t>
      </w:r>
      <w:r w:rsidRPr="00A556D6">
        <w:t>т</w:t>
      </w:r>
      <w:r w:rsidR="00532B54">
        <w:t>ь</w:t>
      </w:r>
      <w:r w:rsidRPr="00A556D6">
        <w:t>ся шляхом надання доступу до публічних освітніх, наукових та інформаційних ресурсів, у тому числі до Інтернету, надання еле</w:t>
      </w:r>
      <w:r w:rsidR="00532B54">
        <w:t>ктрон</w:t>
      </w:r>
      <w:r w:rsidRPr="00A556D6">
        <w:t xml:space="preserve">них підручників та інших мультимедійних навчальних ресурсів у порядку, </w:t>
      </w:r>
      <w:r w:rsidR="00532B54">
        <w:t>визначеному</w:t>
      </w:r>
      <w:r w:rsidRPr="00A556D6">
        <w:t xml:space="preserve"> законодавством.</w:t>
      </w:r>
    </w:p>
    <w:p w:rsidR="008A0F50" w:rsidRPr="00A556D6" w:rsidRDefault="009B2CA8" w:rsidP="008B76FA">
      <w:pPr>
        <w:pStyle w:val="a3"/>
        <w:ind w:right="158" w:firstLine="642"/>
      </w:pPr>
      <w:r w:rsidRPr="00A556D6">
        <w:t xml:space="preserve">Відкриті та загальнодоступні ресурси з </w:t>
      </w:r>
      <w:r w:rsidR="00795BA7">
        <w:t>інформацією</w:t>
      </w:r>
      <w:r w:rsidRPr="00A556D6">
        <w:t xml:space="preserve"> про діяльність ліцею </w:t>
      </w:r>
      <w:r w:rsidRPr="00A556D6">
        <w:lastRenderedPageBreak/>
        <w:t xml:space="preserve">формуються та оприлюднюються ним </w:t>
      </w:r>
      <w:r w:rsidR="00795BA7">
        <w:t>відповідно до статті 30 Закону України «Про освіту»</w:t>
      </w:r>
      <w:r w:rsidRPr="00A556D6">
        <w:t>.</w:t>
      </w:r>
    </w:p>
    <w:p w:rsidR="008A0F50" w:rsidRPr="00A556D6" w:rsidRDefault="009B2CA8" w:rsidP="008B76FA">
      <w:pPr>
        <w:pStyle w:val="a3"/>
        <w:ind w:right="146" w:firstLine="646"/>
      </w:pPr>
      <w:r w:rsidRPr="00A556D6">
        <w:t xml:space="preserve">Ліцей </w:t>
      </w:r>
      <w:r w:rsidR="00795BA7" w:rsidRPr="00A556D6">
        <w:t>формує</w:t>
      </w:r>
      <w:r w:rsidR="00795BA7">
        <w:t xml:space="preserve"> відкриті та загальнодоступні </w:t>
      </w:r>
      <w:r w:rsidRPr="00A556D6">
        <w:t xml:space="preserve">ресурси з </w:t>
      </w:r>
      <w:r w:rsidR="00795BA7" w:rsidRPr="00A556D6">
        <w:t>інформацію</w:t>
      </w:r>
      <w:r w:rsidRPr="00A556D6">
        <w:t xml:space="preserve"> про свою діяльність та </w:t>
      </w:r>
      <w:r w:rsidR="00795BA7" w:rsidRPr="00A556D6">
        <w:t>оприлюднює</w:t>
      </w:r>
      <w:r w:rsidR="00795BA7">
        <w:t xml:space="preserve"> таку інформацію</w:t>
      </w:r>
      <w:r w:rsidRPr="00A556D6">
        <w:t xml:space="preserve">. Доступ до такої </w:t>
      </w:r>
      <w:r w:rsidR="00795BA7" w:rsidRPr="00A556D6">
        <w:t>інформації</w:t>
      </w:r>
      <w:r w:rsidRPr="00A556D6">
        <w:t xml:space="preserve"> осіб з поруш</w:t>
      </w:r>
      <w:r w:rsidR="00795BA7">
        <w:t>енням зору може забезпечуватися</w:t>
      </w:r>
      <w:r w:rsidRPr="00A556D6">
        <w:t xml:space="preserve"> в різних формах та з урахуванням можливостей ліцею.</w:t>
      </w:r>
    </w:p>
    <w:p w:rsidR="008A0F50" w:rsidRPr="00A556D6" w:rsidRDefault="009B2CA8" w:rsidP="008B76FA">
      <w:pPr>
        <w:pStyle w:val="a3"/>
        <w:ind w:right="155" w:firstLine="575"/>
      </w:pPr>
      <w:r w:rsidRPr="00A556D6">
        <w:t xml:space="preserve">Ліцей </w:t>
      </w:r>
      <w:r w:rsidR="00795BA7" w:rsidRPr="00A556D6">
        <w:t>забезпечує</w:t>
      </w:r>
      <w:r w:rsidRPr="00A556D6">
        <w:t xml:space="preserve"> на</w:t>
      </w:r>
      <w:r w:rsidR="00795BA7">
        <w:t xml:space="preserve"> офіційному </w:t>
      </w:r>
      <w:proofErr w:type="spellStart"/>
      <w:r w:rsidR="00795BA7">
        <w:t>в</w:t>
      </w:r>
      <w:r w:rsidR="00747110">
        <w:t>еб</w:t>
      </w:r>
      <w:r w:rsidR="00795BA7">
        <w:t>сайті</w:t>
      </w:r>
      <w:proofErr w:type="spellEnd"/>
      <w:r w:rsidR="00795BA7">
        <w:t xml:space="preserve"> закладу </w:t>
      </w:r>
      <w:r w:rsidRPr="00A556D6">
        <w:t xml:space="preserve">відкритий доступ до такої </w:t>
      </w:r>
      <w:r w:rsidR="00795BA7" w:rsidRPr="00A556D6">
        <w:t>інформації</w:t>
      </w:r>
      <w:r w:rsidRPr="00A556D6">
        <w:t xml:space="preserve"> та документів: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Статут;</w:t>
      </w:r>
    </w:p>
    <w:p w:rsidR="008A0F50" w:rsidRPr="00A556D6" w:rsidRDefault="00747110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ліцензії</w:t>
      </w:r>
      <w:r w:rsidR="009B2CA8" w:rsidRPr="00A556D6">
        <w:rPr>
          <w:sz w:val="28"/>
          <w:szCs w:val="28"/>
        </w:rPr>
        <w:t xml:space="preserve"> на провадження освітньої </w:t>
      </w:r>
      <w:r w:rsidRPr="00A556D6">
        <w:rPr>
          <w:sz w:val="28"/>
          <w:szCs w:val="28"/>
        </w:rPr>
        <w:t>діяльності</w:t>
      </w:r>
      <w:r w:rsidR="009B2CA8" w:rsidRPr="00A556D6">
        <w:rPr>
          <w:sz w:val="28"/>
          <w:szCs w:val="28"/>
        </w:rPr>
        <w:t>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  <w:tab w:val="left" w:pos="6696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сертифікати</w:t>
      </w:r>
      <w:r w:rsidR="00747110">
        <w:rPr>
          <w:sz w:val="28"/>
          <w:szCs w:val="28"/>
        </w:rPr>
        <w:t xml:space="preserve"> про акредитацію освітніх програм </w:t>
      </w:r>
      <w:r w:rsidRPr="00A556D6">
        <w:rPr>
          <w:sz w:val="28"/>
          <w:szCs w:val="28"/>
        </w:rPr>
        <w:t>(за наявності);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структура та органи управління ліцею;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кадровий с</w:t>
      </w:r>
      <w:r w:rsidR="00747110">
        <w:rPr>
          <w:sz w:val="28"/>
          <w:szCs w:val="28"/>
        </w:rPr>
        <w:t xml:space="preserve">клад ліцею згідно з ліцензійними </w:t>
      </w:r>
      <w:r w:rsidRPr="00A556D6">
        <w:rPr>
          <w:sz w:val="28"/>
          <w:szCs w:val="28"/>
        </w:rPr>
        <w:t>умовами;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  <w:tab w:val="left" w:pos="2093"/>
          <w:tab w:val="left" w:pos="3567"/>
          <w:tab w:val="left" w:pos="4189"/>
          <w:tab w:val="left" w:pos="6020"/>
          <w:tab w:val="left" w:pos="6418"/>
          <w:tab w:val="left" w:pos="7316"/>
          <w:tab w:val="left" w:pos="7825"/>
          <w:tab w:val="left" w:pos="897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освітні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програми,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що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реалізуються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в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ліце</w:t>
      </w:r>
      <w:r w:rsidR="00747110">
        <w:rPr>
          <w:sz w:val="28"/>
          <w:szCs w:val="28"/>
        </w:rPr>
        <w:t>ї</w:t>
      </w:r>
      <w:r w:rsidRPr="00A556D6">
        <w:rPr>
          <w:sz w:val="28"/>
          <w:szCs w:val="28"/>
        </w:rPr>
        <w:t>,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та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перелік</w:t>
      </w:r>
      <w:r w:rsidR="00747110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освітніх компонентів, що передбачені відповідною о</w:t>
      </w:r>
      <w:r w:rsidR="00747110">
        <w:rPr>
          <w:sz w:val="28"/>
          <w:szCs w:val="28"/>
        </w:rPr>
        <w:t>с</w:t>
      </w:r>
      <w:r w:rsidRPr="00A556D6">
        <w:rPr>
          <w:sz w:val="28"/>
          <w:szCs w:val="28"/>
        </w:rPr>
        <w:t>вітньою програмою;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закріплена тер</w:t>
      </w:r>
      <w:r w:rsidR="00747110">
        <w:rPr>
          <w:sz w:val="28"/>
          <w:szCs w:val="28"/>
        </w:rPr>
        <w:t>и</w:t>
      </w:r>
      <w:r w:rsidRPr="00A556D6">
        <w:rPr>
          <w:sz w:val="28"/>
          <w:szCs w:val="28"/>
        </w:rPr>
        <w:t>торія обслуговування ,</w:t>
      </w:r>
    </w:p>
    <w:p w:rsidR="00747110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ліцензований </w:t>
      </w:r>
      <w:r w:rsidR="00747110">
        <w:rPr>
          <w:sz w:val="28"/>
          <w:szCs w:val="28"/>
        </w:rPr>
        <w:t>обсяг та фактична кількість осі</w:t>
      </w:r>
      <w:r w:rsidRPr="00A556D6">
        <w:rPr>
          <w:sz w:val="28"/>
          <w:szCs w:val="28"/>
        </w:rPr>
        <w:t xml:space="preserve">б, які навчаються у ліцеї; 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мова (мови) освітнього процесу;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 xml:space="preserve">наявність вакантних посад, порядок i умови проведення конкурсу на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заміщення (у разі його проведення);</w:t>
      </w:r>
    </w:p>
    <w:p w:rsidR="008A0F50" w:rsidRPr="00747110" w:rsidRDefault="009B2CA8" w:rsidP="00747110">
      <w:pPr>
        <w:pStyle w:val="a5"/>
        <w:numPr>
          <w:ilvl w:val="0"/>
          <w:numId w:val="10"/>
        </w:numPr>
        <w:tabs>
          <w:tab w:val="left" w:pos="993"/>
          <w:tab w:val="left" w:pos="3892"/>
          <w:tab w:val="left" w:pos="5785"/>
          <w:tab w:val="left" w:pos="6773"/>
          <w:tab w:val="left" w:pos="7929"/>
          <w:tab w:val="left" w:pos="8329"/>
        </w:tabs>
        <w:ind w:left="0" w:firstLine="709"/>
        <w:rPr>
          <w:sz w:val="28"/>
          <w:szCs w:val="28"/>
        </w:rPr>
      </w:pPr>
      <w:r w:rsidRPr="00747110">
        <w:rPr>
          <w:sz w:val="28"/>
          <w:szCs w:val="28"/>
        </w:rPr>
        <w:t>ма</w:t>
      </w:r>
      <w:r w:rsidR="00747110" w:rsidRPr="00747110">
        <w:rPr>
          <w:sz w:val="28"/>
          <w:szCs w:val="28"/>
        </w:rPr>
        <w:t xml:space="preserve">теріально-технічне забезпечення ліцею (згідно з </w:t>
      </w:r>
      <w:r w:rsidRPr="00747110">
        <w:rPr>
          <w:sz w:val="28"/>
          <w:szCs w:val="28"/>
        </w:rPr>
        <w:t>ліцензійними</w:t>
      </w:r>
      <w:r w:rsidR="00747110" w:rsidRPr="00747110">
        <w:rPr>
          <w:sz w:val="28"/>
          <w:szCs w:val="28"/>
        </w:rPr>
        <w:t xml:space="preserve"> умовами</w:t>
      </w:r>
      <w:r w:rsidRPr="00747110">
        <w:rPr>
          <w:sz w:val="28"/>
          <w:szCs w:val="28"/>
        </w:rPr>
        <w:t>);</w:t>
      </w:r>
    </w:p>
    <w:p w:rsidR="008A0F50" w:rsidRPr="00A556D6" w:rsidRDefault="009B2CA8" w:rsidP="00747110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результати моніторингу якості освіти;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річний звіт про діяльність ліцею;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правила прийому до закладу освіти;</w:t>
      </w:r>
    </w:p>
    <w:p w:rsidR="008A0F50" w:rsidRPr="00A556D6" w:rsidRDefault="00747110" w:rsidP="00747110">
      <w:pPr>
        <w:pStyle w:val="a5"/>
        <w:numPr>
          <w:ilvl w:val="0"/>
          <w:numId w:val="10"/>
        </w:numPr>
        <w:tabs>
          <w:tab w:val="left" w:pos="993"/>
          <w:tab w:val="left" w:pos="1938"/>
          <w:tab w:val="left" w:pos="3570"/>
          <w:tab w:val="left" w:pos="4682"/>
          <w:tab w:val="left" w:pos="6627"/>
          <w:tab w:val="left" w:pos="751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умови доступності закладу освіти для навчання </w:t>
      </w:r>
      <w:r w:rsidR="009B2CA8" w:rsidRPr="00A556D6">
        <w:rPr>
          <w:sz w:val="28"/>
          <w:szCs w:val="28"/>
        </w:rPr>
        <w:t>осіб з особливими освітніми потребами;</w:t>
      </w:r>
    </w:p>
    <w:p w:rsidR="008A0F50" w:rsidRPr="00A556D6" w:rsidRDefault="00747110" w:rsidP="00747110">
      <w:pPr>
        <w:pStyle w:val="a5"/>
        <w:numPr>
          <w:ilvl w:val="0"/>
          <w:numId w:val="11"/>
        </w:numPr>
        <w:tabs>
          <w:tab w:val="left" w:pos="993"/>
          <w:tab w:val="left" w:pos="2096"/>
          <w:tab w:val="left" w:pos="3674"/>
          <w:tab w:val="left" w:pos="4839"/>
          <w:tab w:val="left" w:pos="5293"/>
          <w:tab w:val="left" w:pos="6217"/>
          <w:tab w:val="left" w:pos="7290"/>
          <w:tab w:val="left" w:pos="7719"/>
          <w:tab w:val="left" w:pos="895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перелік </w:t>
      </w:r>
      <w:r w:rsidR="009B2CA8" w:rsidRPr="00A556D6">
        <w:rPr>
          <w:sz w:val="28"/>
          <w:szCs w:val="28"/>
        </w:rPr>
        <w:t>додаткових</w:t>
      </w:r>
      <w:r>
        <w:rPr>
          <w:sz w:val="28"/>
          <w:szCs w:val="28"/>
        </w:rPr>
        <w:t xml:space="preserve"> освітніх та інших послуг</w:t>
      </w:r>
      <w:r w:rsidR="009B2CA8" w:rsidRPr="00A556D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ïx</w:t>
      </w:r>
      <w:proofErr w:type="spellEnd"/>
      <w:r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вартість,</w:t>
      </w:r>
      <w:r>
        <w:rPr>
          <w:sz w:val="28"/>
          <w:szCs w:val="28"/>
        </w:rPr>
        <w:t xml:space="preserve"> </w:t>
      </w:r>
      <w:r w:rsidR="009B2CA8" w:rsidRPr="00A556D6">
        <w:rPr>
          <w:sz w:val="28"/>
          <w:szCs w:val="28"/>
        </w:rPr>
        <w:t>порядок надання та оплати;</w:t>
      </w:r>
    </w:p>
    <w:p w:rsidR="008A0F50" w:rsidRPr="00A556D6" w:rsidRDefault="009B2CA8" w:rsidP="00747110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правила поведінки учня в ліцеї;</w:t>
      </w:r>
    </w:p>
    <w:p w:rsidR="008A0F50" w:rsidRPr="00A556D6" w:rsidRDefault="00747110" w:rsidP="00747110">
      <w:pPr>
        <w:pStyle w:val="a5"/>
        <w:numPr>
          <w:ilvl w:val="0"/>
          <w:numId w:val="11"/>
        </w:numPr>
        <w:tabs>
          <w:tab w:val="left" w:pos="993"/>
          <w:tab w:val="left" w:pos="1837"/>
          <w:tab w:val="left" w:pos="3045"/>
          <w:tab w:val="left" w:pos="4887"/>
          <w:tab w:val="left" w:pos="5433"/>
          <w:tab w:val="left" w:pos="7110"/>
          <w:tab w:val="left" w:pos="7628"/>
          <w:tab w:val="left" w:pos="9021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план заходів, спрямованих на </w:t>
      </w:r>
      <w:r w:rsidRPr="00A556D6">
        <w:rPr>
          <w:sz w:val="28"/>
          <w:szCs w:val="28"/>
        </w:rPr>
        <w:t>запобігання</w:t>
      </w:r>
      <w:r>
        <w:rPr>
          <w:sz w:val="28"/>
          <w:szCs w:val="28"/>
        </w:rPr>
        <w:t xml:space="preserve"> та протидію </w:t>
      </w:r>
      <w:proofErr w:type="spellStart"/>
      <w:r w:rsidR="009B2CA8" w:rsidRPr="00A556D6">
        <w:rPr>
          <w:sz w:val="28"/>
          <w:szCs w:val="28"/>
        </w:rPr>
        <w:t>булінгу</w:t>
      </w:r>
      <w:proofErr w:type="spellEnd"/>
      <w:r w:rsidR="009B2CA8" w:rsidRPr="00A556D6">
        <w:rPr>
          <w:sz w:val="28"/>
          <w:szCs w:val="28"/>
        </w:rPr>
        <w:t xml:space="preserve"> (цькуванню);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порядок по</w:t>
      </w:r>
      <w:r w:rsidR="00747110">
        <w:rPr>
          <w:sz w:val="28"/>
          <w:szCs w:val="28"/>
        </w:rPr>
        <w:t>дання та розгляду (з дотриманням</w:t>
      </w:r>
      <w:r w:rsidRPr="00A556D6">
        <w:rPr>
          <w:sz w:val="28"/>
          <w:szCs w:val="28"/>
        </w:rPr>
        <w:t xml:space="preserve"> конфіденційності) заяв про випадки </w:t>
      </w:r>
      <w:proofErr w:type="spellStart"/>
      <w:r w:rsidRPr="00A556D6">
        <w:rPr>
          <w:sz w:val="28"/>
          <w:szCs w:val="28"/>
        </w:rPr>
        <w:t>булінгу</w:t>
      </w:r>
      <w:proofErr w:type="spellEnd"/>
      <w:r w:rsidRPr="00A556D6">
        <w:rPr>
          <w:sz w:val="28"/>
          <w:szCs w:val="28"/>
        </w:rPr>
        <w:t xml:space="preserve"> (цькування) в ліцеї;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порядок реагування на доведені випадки </w:t>
      </w:r>
      <w:proofErr w:type="spellStart"/>
      <w:r w:rsidRPr="00A556D6">
        <w:rPr>
          <w:sz w:val="28"/>
          <w:szCs w:val="28"/>
        </w:rPr>
        <w:t>булінгу</w:t>
      </w:r>
      <w:proofErr w:type="spellEnd"/>
      <w:r w:rsidRPr="00A556D6">
        <w:rPr>
          <w:sz w:val="28"/>
          <w:szCs w:val="28"/>
        </w:rPr>
        <w:t xml:space="preserve"> (цькування) в ліцеї та відповідальні</w:t>
      </w:r>
      <w:r w:rsidR="00747110">
        <w:rPr>
          <w:sz w:val="28"/>
          <w:szCs w:val="28"/>
        </w:rPr>
        <w:t xml:space="preserve">сть осіб, причетних до </w:t>
      </w:r>
      <w:proofErr w:type="spellStart"/>
      <w:r w:rsidR="00747110">
        <w:rPr>
          <w:sz w:val="28"/>
          <w:szCs w:val="28"/>
        </w:rPr>
        <w:t>булінгу</w:t>
      </w:r>
      <w:proofErr w:type="spellEnd"/>
      <w:r w:rsidR="00747110">
        <w:rPr>
          <w:sz w:val="28"/>
          <w:szCs w:val="28"/>
        </w:rPr>
        <w:t xml:space="preserve"> (</w:t>
      </w:r>
      <w:r w:rsidRPr="00A556D6">
        <w:rPr>
          <w:sz w:val="28"/>
          <w:szCs w:val="28"/>
        </w:rPr>
        <w:t>цькування);</w:t>
      </w:r>
    </w:p>
    <w:p w:rsidR="008A0F50" w:rsidRPr="00A556D6" w:rsidRDefault="009B2CA8" w:rsidP="00747110">
      <w:pPr>
        <w:pStyle w:val="a5"/>
        <w:numPr>
          <w:ilvl w:val="0"/>
          <w:numId w:val="11"/>
        </w:numPr>
        <w:tabs>
          <w:tab w:val="left" w:pos="993"/>
          <w:tab w:val="left" w:pos="6568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інша інформація, що оприлюдню</w:t>
      </w:r>
      <w:r w:rsidR="00747110">
        <w:rPr>
          <w:sz w:val="28"/>
          <w:szCs w:val="28"/>
        </w:rPr>
        <w:t>ється за рішенням</w:t>
      </w:r>
      <w:r w:rsidRPr="00A556D6">
        <w:rPr>
          <w:sz w:val="28"/>
          <w:szCs w:val="28"/>
        </w:rPr>
        <w:t xml:space="preserve"> ліцею a6o на вимогу законодавства.</w:t>
      </w:r>
    </w:p>
    <w:p w:rsidR="008A0F50" w:rsidRPr="00A556D6" w:rsidRDefault="00747110" w:rsidP="00213FA2">
      <w:pPr>
        <w:pStyle w:val="a3"/>
        <w:tabs>
          <w:tab w:val="left" w:pos="993"/>
        </w:tabs>
        <w:ind w:firstLine="709"/>
      </w:pPr>
      <w:r>
        <w:t>Ліцей</w:t>
      </w:r>
      <w:r w:rsidR="009B2CA8" w:rsidRPr="00A556D6">
        <w:t xml:space="preserve"> </w:t>
      </w:r>
      <w:r w:rsidRPr="00A556D6">
        <w:t>оприлюднює</w:t>
      </w:r>
      <w:r w:rsidR="009B2CA8" w:rsidRPr="00A556D6">
        <w:t xml:space="preserve"> на </w:t>
      </w:r>
      <w:r w:rsidRPr="00A556D6">
        <w:t>своєму</w:t>
      </w:r>
      <w:r>
        <w:t xml:space="preserve"> </w:t>
      </w:r>
      <w:proofErr w:type="spellStart"/>
      <w:r w:rsidR="009B2CA8" w:rsidRPr="00A556D6">
        <w:t>веб</w:t>
      </w:r>
      <w:r>
        <w:t>сайті</w:t>
      </w:r>
      <w:proofErr w:type="spellEnd"/>
      <w:r>
        <w:t xml:space="preserve"> кошторис і фінансовий звіт</w:t>
      </w:r>
      <w:r w:rsidR="009B2CA8" w:rsidRPr="00A556D6">
        <w:t xml:space="preserve"> про надходження та використання всіх отриманих </w:t>
      </w:r>
      <w:r>
        <w:t>публічних</w:t>
      </w:r>
      <w:r w:rsidR="009B2CA8" w:rsidRPr="00A556D6">
        <w:t xml:space="preserve"> коштів, </w:t>
      </w:r>
      <w:r w:rsidRPr="00A556D6">
        <w:t>інформацію</w:t>
      </w:r>
      <w:r w:rsidR="009B2CA8" w:rsidRPr="00A556D6">
        <w:t xml:space="preserve"> про перелік товарів, робіт i послуг, отриманих як благодійна допомога, із</w:t>
      </w:r>
      <w:r>
        <w:t xml:space="preserve"> </w:t>
      </w:r>
      <w:r w:rsidR="009B2CA8" w:rsidRPr="00A556D6">
        <w:t xml:space="preserve">зазначенням </w:t>
      </w:r>
      <w:proofErr w:type="spellStart"/>
      <w:r w:rsidR="009B2CA8" w:rsidRPr="00A556D6">
        <w:t>ïx</w:t>
      </w:r>
      <w:proofErr w:type="spellEnd"/>
      <w:r w:rsidR="009B2CA8" w:rsidRPr="00A556D6">
        <w:t xml:space="preserve"> вартості, а також про кошти, </w:t>
      </w:r>
      <w:r w:rsidR="00213FA2">
        <w:t>отримані</w:t>
      </w:r>
      <w:r w:rsidR="009B2CA8" w:rsidRPr="00A556D6">
        <w:t xml:space="preserve"> з інших джерел, не заборонених законодавством. Інформа</w:t>
      </w:r>
      <w:r w:rsidR="009C3B25">
        <w:t>ція пр</w:t>
      </w:r>
      <w:r w:rsidR="00213FA2">
        <w:t>о докуме</w:t>
      </w:r>
      <w:r w:rsidR="009B2CA8" w:rsidRPr="00A556D6">
        <w:t xml:space="preserve">нти, якщо вони не віднесені до категорії інформації з обмеженим доступом, </w:t>
      </w:r>
      <w:r w:rsidR="00213FA2">
        <w:t>розміщуються</w:t>
      </w:r>
      <w:r w:rsidR="009B2CA8" w:rsidRPr="00A556D6">
        <w:t xml:space="preserve"> для відкритого </w:t>
      </w:r>
      <w:r w:rsidR="009B2CA8" w:rsidRPr="00A556D6">
        <w:lastRenderedPageBreak/>
        <w:t>доступу не пізніше ніж через десять робочих</w:t>
      </w:r>
      <w:r w:rsidR="00213FA2">
        <w:t xml:space="preserve"> днів</w:t>
      </w:r>
      <w:r w:rsidR="009B2CA8" w:rsidRPr="00A556D6">
        <w:t xml:space="preserve"> з дня </w:t>
      </w:r>
      <w:proofErr w:type="spellStart"/>
      <w:r w:rsidR="009B2CA8" w:rsidRPr="00A556D6">
        <w:t>ïx</w:t>
      </w:r>
      <w:proofErr w:type="spellEnd"/>
      <w:r w:rsidR="009B2CA8" w:rsidRPr="00A556D6">
        <w:t xml:space="preserve"> затвердження чи внесення змін до них, якщо інше </w:t>
      </w:r>
      <w:r w:rsidR="00213FA2">
        <w:t>не</w:t>
      </w:r>
      <w:r w:rsidR="009B2CA8" w:rsidRPr="00A556D6">
        <w:t xml:space="preserve"> визначено </w:t>
      </w:r>
      <w:r w:rsidR="00213FA2">
        <w:t>спеціальними</w:t>
      </w:r>
      <w:r w:rsidR="009B2CA8" w:rsidRPr="00A556D6">
        <w:t xml:space="preserve"> законами.</w:t>
      </w:r>
    </w:p>
    <w:p w:rsidR="005570BC" w:rsidRPr="00A556D6" w:rsidRDefault="005570BC" w:rsidP="00B8358E">
      <w:pPr>
        <w:pStyle w:val="a3"/>
        <w:ind w:firstLine="709"/>
        <w:jc w:val="left"/>
      </w:pPr>
    </w:p>
    <w:p w:rsidR="008A0F50" w:rsidRPr="00A556D6" w:rsidRDefault="00B8358E" w:rsidP="005570BC">
      <w:pPr>
        <w:pStyle w:val="a5"/>
        <w:tabs>
          <w:tab w:val="left" w:pos="1167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="009B2CA8" w:rsidRPr="00A556D6">
        <w:rPr>
          <w:b/>
          <w:sz w:val="28"/>
          <w:szCs w:val="28"/>
        </w:rPr>
        <w:t xml:space="preserve">Управління та громадське </w:t>
      </w:r>
      <w:r>
        <w:rPr>
          <w:b/>
          <w:sz w:val="28"/>
          <w:szCs w:val="28"/>
        </w:rPr>
        <w:t>самоврядування</w:t>
      </w:r>
      <w:r w:rsidR="009B2CA8" w:rsidRPr="00B8358E">
        <w:rPr>
          <w:b/>
          <w:sz w:val="28"/>
          <w:szCs w:val="28"/>
        </w:rPr>
        <w:t xml:space="preserve"> </w:t>
      </w:r>
      <w:r w:rsidR="009B2CA8" w:rsidRPr="00A556D6">
        <w:rPr>
          <w:b/>
          <w:sz w:val="28"/>
          <w:szCs w:val="28"/>
        </w:rPr>
        <w:t>ліцею</w:t>
      </w:r>
    </w:p>
    <w:p w:rsidR="002778D0" w:rsidRDefault="002778D0" w:rsidP="00B8358E">
      <w:pPr>
        <w:pStyle w:val="a5"/>
        <w:tabs>
          <w:tab w:val="left" w:pos="1262"/>
        </w:tabs>
        <w:ind w:left="709" w:firstLine="0"/>
        <w:rPr>
          <w:sz w:val="28"/>
          <w:szCs w:val="28"/>
        </w:rPr>
      </w:pPr>
    </w:p>
    <w:p w:rsidR="008A0F50" w:rsidRPr="00A556D6" w:rsidRDefault="00B8358E" w:rsidP="00B8358E">
      <w:pPr>
        <w:pStyle w:val="a5"/>
        <w:tabs>
          <w:tab w:val="left" w:pos="1262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>5</w:t>
      </w:r>
      <w:r w:rsidR="002778D0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9B2CA8" w:rsidRPr="00A556D6">
        <w:rPr>
          <w:sz w:val="28"/>
          <w:szCs w:val="28"/>
        </w:rPr>
        <w:t xml:space="preserve">Управління </w:t>
      </w:r>
      <w:r w:rsidRPr="00A556D6">
        <w:rPr>
          <w:sz w:val="28"/>
          <w:szCs w:val="28"/>
        </w:rPr>
        <w:t>ліцеєм</w:t>
      </w:r>
      <w:r w:rsidR="009B2CA8" w:rsidRPr="00A556D6">
        <w:rPr>
          <w:sz w:val="28"/>
          <w:szCs w:val="28"/>
        </w:rPr>
        <w:t xml:space="preserve"> здійснюють:</w:t>
      </w:r>
    </w:p>
    <w:p w:rsidR="008A0F50" w:rsidRPr="00A556D6" w:rsidRDefault="009B2CA8" w:rsidP="00B8358E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засновник та (a6o) уповноважений орган;</w:t>
      </w:r>
    </w:p>
    <w:p w:rsidR="008A0F50" w:rsidRPr="00A556D6" w:rsidRDefault="009B2CA8" w:rsidP="00B8358E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директор ліцею;</w:t>
      </w:r>
    </w:p>
    <w:p w:rsidR="008A0F50" w:rsidRPr="00A556D6" w:rsidRDefault="009B2CA8" w:rsidP="00B8358E">
      <w:pPr>
        <w:pStyle w:val="a5"/>
        <w:numPr>
          <w:ilvl w:val="0"/>
          <w:numId w:val="9"/>
        </w:numPr>
        <w:tabs>
          <w:tab w:val="left" w:pos="995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педагогічна рада;</w:t>
      </w:r>
    </w:p>
    <w:p w:rsidR="008A0F50" w:rsidRPr="00A556D6" w:rsidRDefault="009B2CA8" w:rsidP="00B8358E">
      <w:pPr>
        <w:pStyle w:val="a5"/>
        <w:numPr>
          <w:ilvl w:val="0"/>
          <w:numId w:val="9"/>
        </w:numPr>
        <w:tabs>
          <w:tab w:val="left" w:pos="988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загальні збори (конференція) колективу ліце</w:t>
      </w:r>
      <w:r w:rsidR="00B8358E">
        <w:rPr>
          <w:sz w:val="28"/>
          <w:szCs w:val="28"/>
        </w:rPr>
        <w:t>ю</w:t>
      </w:r>
      <w:r w:rsidRPr="00A556D6">
        <w:rPr>
          <w:sz w:val="28"/>
          <w:szCs w:val="28"/>
        </w:rPr>
        <w:t>.</w:t>
      </w:r>
    </w:p>
    <w:p w:rsidR="002778D0" w:rsidRDefault="002778D0" w:rsidP="00B8358E">
      <w:pPr>
        <w:pStyle w:val="a5"/>
        <w:tabs>
          <w:tab w:val="left" w:pos="1250"/>
        </w:tabs>
        <w:ind w:left="709" w:firstLine="0"/>
        <w:rPr>
          <w:sz w:val="28"/>
          <w:szCs w:val="28"/>
        </w:rPr>
      </w:pPr>
    </w:p>
    <w:p w:rsidR="008A0F50" w:rsidRPr="00A556D6" w:rsidRDefault="002778D0" w:rsidP="00B8358E">
      <w:pPr>
        <w:pStyle w:val="a5"/>
        <w:tabs>
          <w:tab w:val="left" w:pos="1250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>52</w:t>
      </w:r>
      <w:r w:rsidR="00B8358E">
        <w:rPr>
          <w:sz w:val="28"/>
          <w:szCs w:val="28"/>
        </w:rPr>
        <w:t xml:space="preserve">. </w:t>
      </w:r>
      <w:r w:rsidR="009B2CA8" w:rsidRPr="00A556D6">
        <w:rPr>
          <w:sz w:val="28"/>
          <w:szCs w:val="28"/>
        </w:rPr>
        <w:t>Засновник ліцею:</w:t>
      </w:r>
    </w:p>
    <w:p w:rsidR="008A0F50" w:rsidRPr="00A556D6" w:rsidRDefault="00B8358E" w:rsidP="00B8358E">
      <w:pPr>
        <w:pStyle w:val="a5"/>
        <w:numPr>
          <w:ilvl w:val="0"/>
          <w:numId w:val="8"/>
        </w:numPr>
        <w:tabs>
          <w:tab w:val="left" w:pos="1043"/>
        </w:tabs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приймає</w:t>
      </w:r>
      <w:r w:rsidR="009B2CA8" w:rsidRPr="00A556D6">
        <w:rPr>
          <w:sz w:val="28"/>
          <w:szCs w:val="28"/>
        </w:rPr>
        <w:t xml:space="preserve"> рішення про створення, </w:t>
      </w:r>
      <w:r w:rsidRPr="00A556D6">
        <w:rPr>
          <w:sz w:val="28"/>
          <w:szCs w:val="28"/>
        </w:rPr>
        <w:t>реорганізацію</w:t>
      </w:r>
      <w:r>
        <w:rPr>
          <w:sz w:val="28"/>
          <w:szCs w:val="28"/>
        </w:rPr>
        <w:t>, лі</w:t>
      </w:r>
      <w:r w:rsidR="009B2CA8" w:rsidRPr="00A556D6">
        <w:rPr>
          <w:sz w:val="28"/>
          <w:szCs w:val="28"/>
        </w:rPr>
        <w:t>квідацію, зміну типу закладу освіти;</w:t>
      </w:r>
    </w:p>
    <w:p w:rsidR="008A0F50" w:rsidRPr="00A556D6" w:rsidRDefault="00B8358E" w:rsidP="00B8358E">
      <w:pPr>
        <w:pStyle w:val="a5"/>
        <w:numPr>
          <w:ilvl w:val="0"/>
          <w:numId w:val="8"/>
        </w:numPr>
        <w:tabs>
          <w:tab w:val="left" w:pos="984"/>
        </w:tabs>
        <w:ind w:left="0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затверджує</w:t>
      </w:r>
      <w:r w:rsidR="009B2CA8" w:rsidRPr="00A556D6">
        <w:rPr>
          <w:sz w:val="28"/>
          <w:szCs w:val="28"/>
        </w:rPr>
        <w:t xml:space="preserve"> Статут ;</w:t>
      </w:r>
    </w:p>
    <w:p w:rsidR="00B8358E" w:rsidRDefault="00B8358E" w:rsidP="00B8358E">
      <w:pPr>
        <w:pStyle w:val="a5"/>
        <w:numPr>
          <w:ilvl w:val="0"/>
          <w:numId w:val="8"/>
        </w:numPr>
        <w:tabs>
          <w:tab w:val="left" w:pos="1131"/>
          <w:tab w:val="left" w:pos="1132"/>
          <w:tab w:val="left" w:pos="2713"/>
          <w:tab w:val="left" w:pos="4249"/>
          <w:tab w:val="left" w:pos="4901"/>
          <w:tab w:val="left" w:pos="6082"/>
          <w:tab w:val="left" w:pos="7604"/>
          <w:tab w:val="left" w:pos="8989"/>
        </w:tabs>
        <w:ind w:left="0" w:firstLine="709"/>
        <w:rPr>
          <w:sz w:val="28"/>
          <w:szCs w:val="28"/>
        </w:rPr>
      </w:pPr>
      <w:r w:rsidRPr="00B8358E">
        <w:rPr>
          <w:sz w:val="28"/>
          <w:szCs w:val="28"/>
        </w:rPr>
        <w:t xml:space="preserve">затверджує положення про конкурс </w:t>
      </w:r>
      <w:r w:rsidR="009B2CA8" w:rsidRPr="00B8358E">
        <w:rPr>
          <w:sz w:val="28"/>
          <w:szCs w:val="28"/>
        </w:rPr>
        <w:t>на</w:t>
      </w:r>
      <w:r w:rsidRPr="00B8358E">
        <w:rPr>
          <w:sz w:val="28"/>
          <w:szCs w:val="28"/>
        </w:rPr>
        <w:t xml:space="preserve"> посаду </w:t>
      </w:r>
      <w:r w:rsidR="009B2CA8" w:rsidRPr="00B8358E">
        <w:rPr>
          <w:sz w:val="28"/>
          <w:szCs w:val="28"/>
        </w:rPr>
        <w:t>керівника</w:t>
      </w:r>
      <w:r w:rsidRPr="00B8358E">
        <w:rPr>
          <w:sz w:val="28"/>
          <w:szCs w:val="28"/>
        </w:rPr>
        <w:t xml:space="preserve"> </w:t>
      </w:r>
      <w:r w:rsidR="009B2CA8" w:rsidRPr="00B8358E">
        <w:rPr>
          <w:sz w:val="28"/>
          <w:szCs w:val="28"/>
        </w:rPr>
        <w:t xml:space="preserve">закладу </w:t>
      </w:r>
      <w:r w:rsidRPr="00B8358E">
        <w:rPr>
          <w:sz w:val="28"/>
          <w:szCs w:val="28"/>
        </w:rPr>
        <w:t>з</w:t>
      </w:r>
      <w:r w:rsidR="009B2CA8" w:rsidRPr="00B8358E">
        <w:rPr>
          <w:sz w:val="28"/>
          <w:szCs w:val="28"/>
        </w:rPr>
        <w:t>агальної середньої освіти;</w:t>
      </w:r>
      <w:r w:rsidRPr="00B8358E">
        <w:rPr>
          <w:sz w:val="28"/>
          <w:szCs w:val="28"/>
        </w:rPr>
        <w:t xml:space="preserve"> </w:t>
      </w:r>
    </w:p>
    <w:p w:rsidR="008A0F50" w:rsidRPr="00B8358E" w:rsidRDefault="00B8358E" w:rsidP="00B8358E">
      <w:pPr>
        <w:pStyle w:val="a5"/>
        <w:numPr>
          <w:ilvl w:val="0"/>
          <w:numId w:val="8"/>
        </w:numPr>
        <w:tabs>
          <w:tab w:val="left" w:pos="1131"/>
          <w:tab w:val="left" w:pos="1132"/>
          <w:tab w:val="left" w:pos="2713"/>
          <w:tab w:val="left" w:pos="4249"/>
          <w:tab w:val="left" w:pos="4901"/>
          <w:tab w:val="left" w:pos="6082"/>
          <w:tab w:val="left" w:pos="7604"/>
          <w:tab w:val="left" w:pos="8989"/>
        </w:tabs>
        <w:ind w:left="0" w:firstLine="709"/>
        <w:rPr>
          <w:sz w:val="28"/>
          <w:szCs w:val="28"/>
        </w:rPr>
      </w:pPr>
      <w:r w:rsidRPr="00B8358E">
        <w:rPr>
          <w:sz w:val="28"/>
          <w:szCs w:val="28"/>
        </w:rPr>
        <w:t>фінансує</w:t>
      </w:r>
      <w:r w:rsidR="009B2CA8" w:rsidRPr="00B8358E">
        <w:rPr>
          <w:sz w:val="28"/>
          <w:szCs w:val="28"/>
        </w:rPr>
        <w:t xml:space="preserve"> виконання стратегії розвитку ліцею, у тому числі здійснення інноваційної діяльності ліцею;</w:t>
      </w:r>
    </w:p>
    <w:p w:rsidR="008A0F50" w:rsidRPr="00A556D6" w:rsidRDefault="00B8358E" w:rsidP="00B8358E">
      <w:pPr>
        <w:pStyle w:val="a5"/>
        <w:numPr>
          <w:ilvl w:val="0"/>
          <w:numId w:val="8"/>
        </w:numPr>
        <w:tabs>
          <w:tab w:val="left" w:pos="1012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забезпечує</w:t>
      </w:r>
      <w:r w:rsidR="009B2CA8" w:rsidRPr="00A556D6">
        <w:rPr>
          <w:sz w:val="28"/>
          <w:szCs w:val="28"/>
        </w:rPr>
        <w:t xml:space="preserve"> утримання та розвиток заснованого ним закладу освіти, його матеріально-технічної бази на рівні, </w:t>
      </w:r>
      <w:r w:rsidRPr="00A556D6">
        <w:rPr>
          <w:sz w:val="28"/>
          <w:szCs w:val="28"/>
        </w:rPr>
        <w:t>достатньому</w:t>
      </w:r>
      <w:r w:rsidR="009B2CA8" w:rsidRPr="00A556D6">
        <w:rPr>
          <w:sz w:val="28"/>
          <w:szCs w:val="28"/>
        </w:rPr>
        <w:t xml:space="preserve"> для виконання вимог державних стандартів, ліцензійних умов </w:t>
      </w:r>
      <w:r w:rsidRPr="00A556D6">
        <w:rPr>
          <w:sz w:val="28"/>
          <w:szCs w:val="28"/>
        </w:rPr>
        <w:t>провадження</w:t>
      </w:r>
      <w:r w:rsidR="009B2CA8" w:rsidRPr="00A556D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освітньої</w:t>
      </w:r>
      <w:r w:rsidR="009B2CA8" w:rsidRPr="00A556D6">
        <w:rPr>
          <w:sz w:val="28"/>
          <w:szCs w:val="28"/>
        </w:rPr>
        <w:t xml:space="preserve"> діяльності у сфері загальної середньої освіти, вимог трудового законодавства, оплати праці педагогічних та інших </w:t>
      </w:r>
      <w:r w:rsidRPr="00A556D6">
        <w:rPr>
          <w:sz w:val="28"/>
          <w:szCs w:val="28"/>
        </w:rPr>
        <w:t>працівників</w:t>
      </w:r>
      <w:r w:rsidR="009B2CA8" w:rsidRPr="00A556D6">
        <w:rPr>
          <w:sz w:val="28"/>
          <w:szCs w:val="28"/>
        </w:rPr>
        <w:t>, охорони п</w:t>
      </w:r>
      <w:r>
        <w:rPr>
          <w:sz w:val="28"/>
          <w:szCs w:val="28"/>
        </w:rPr>
        <w:t>раці</w:t>
      </w:r>
      <w:r w:rsidR="009B2CA8" w:rsidRPr="00A556D6">
        <w:rPr>
          <w:sz w:val="28"/>
          <w:szCs w:val="28"/>
        </w:rPr>
        <w:t xml:space="preserve">, безпеки </w:t>
      </w:r>
      <w:r w:rsidRPr="00A556D6">
        <w:rPr>
          <w:sz w:val="28"/>
          <w:szCs w:val="28"/>
        </w:rPr>
        <w:t>життєдіяльності</w:t>
      </w:r>
      <w:r w:rsidR="009B2CA8" w:rsidRPr="00A556D6">
        <w:rPr>
          <w:sz w:val="28"/>
          <w:szCs w:val="28"/>
        </w:rPr>
        <w:t>, пожежної безпеки тощо;</w:t>
      </w:r>
    </w:p>
    <w:p w:rsidR="008A0F50" w:rsidRPr="00B8358E" w:rsidRDefault="00B8358E" w:rsidP="00B8358E">
      <w:pPr>
        <w:pStyle w:val="a5"/>
        <w:numPr>
          <w:ilvl w:val="0"/>
          <w:numId w:val="8"/>
        </w:numPr>
        <w:tabs>
          <w:tab w:val="left" w:pos="1166"/>
        </w:tabs>
        <w:ind w:left="0" w:firstLine="709"/>
        <w:rPr>
          <w:sz w:val="28"/>
          <w:szCs w:val="28"/>
        </w:rPr>
      </w:pPr>
      <w:r w:rsidRPr="00B8358E">
        <w:rPr>
          <w:sz w:val="28"/>
          <w:szCs w:val="28"/>
        </w:rPr>
        <w:t xml:space="preserve">забезпечує дотримання </w:t>
      </w:r>
      <w:r w:rsidR="009B2CA8" w:rsidRPr="00B8358E">
        <w:rPr>
          <w:sz w:val="28"/>
          <w:szCs w:val="28"/>
        </w:rPr>
        <w:t xml:space="preserve">принципів </w:t>
      </w:r>
      <w:r w:rsidRPr="00B8358E">
        <w:rPr>
          <w:sz w:val="28"/>
          <w:szCs w:val="28"/>
        </w:rPr>
        <w:t xml:space="preserve">універсального дизайну </w:t>
      </w:r>
      <w:r w:rsidR="009B2CA8" w:rsidRPr="00B8358E">
        <w:rPr>
          <w:sz w:val="28"/>
          <w:szCs w:val="28"/>
        </w:rPr>
        <w:t>та/або</w:t>
      </w:r>
      <w:r w:rsidRPr="00B8358E">
        <w:rPr>
          <w:sz w:val="28"/>
          <w:szCs w:val="28"/>
        </w:rPr>
        <w:t xml:space="preserve"> </w:t>
      </w:r>
      <w:r w:rsidR="009B2CA8" w:rsidRPr="00B8358E">
        <w:rPr>
          <w:sz w:val="28"/>
          <w:szCs w:val="28"/>
        </w:rPr>
        <w:t xml:space="preserve">розумного пристосування під час проектування, </w:t>
      </w:r>
      <w:r w:rsidRPr="00B8358E">
        <w:rPr>
          <w:sz w:val="28"/>
          <w:szCs w:val="28"/>
        </w:rPr>
        <w:t>будівництва</w:t>
      </w:r>
      <w:r w:rsidR="009B2CA8" w:rsidRPr="00B8358E">
        <w:rPr>
          <w:sz w:val="28"/>
          <w:szCs w:val="28"/>
        </w:rPr>
        <w:t xml:space="preserve"> та реконструкц</w:t>
      </w:r>
      <w:r>
        <w:rPr>
          <w:sz w:val="28"/>
          <w:szCs w:val="28"/>
        </w:rPr>
        <w:t>ії</w:t>
      </w:r>
      <w:r w:rsidR="009B2CA8" w:rsidRPr="00B8358E">
        <w:rPr>
          <w:sz w:val="28"/>
          <w:szCs w:val="28"/>
        </w:rPr>
        <w:t xml:space="preserve"> будівель, споруд, приміщень закладів загальної </w:t>
      </w:r>
      <w:r>
        <w:rPr>
          <w:sz w:val="28"/>
          <w:szCs w:val="28"/>
        </w:rPr>
        <w:t>середньої</w:t>
      </w:r>
      <w:r w:rsidR="009B2CA8" w:rsidRPr="00B8358E">
        <w:rPr>
          <w:sz w:val="28"/>
          <w:szCs w:val="28"/>
        </w:rPr>
        <w:t xml:space="preserve"> освіти;</w:t>
      </w:r>
    </w:p>
    <w:p w:rsidR="008A0F50" w:rsidRPr="00B8358E" w:rsidRDefault="00B8358E" w:rsidP="00B8358E">
      <w:pPr>
        <w:pStyle w:val="a5"/>
        <w:numPr>
          <w:ilvl w:val="0"/>
          <w:numId w:val="8"/>
        </w:numPr>
        <w:tabs>
          <w:tab w:val="left" w:pos="998"/>
        </w:tabs>
        <w:ind w:left="0" w:firstLine="709"/>
        <w:rPr>
          <w:sz w:val="28"/>
          <w:szCs w:val="28"/>
        </w:rPr>
      </w:pPr>
      <w:r w:rsidRPr="00B8358E">
        <w:rPr>
          <w:sz w:val="28"/>
          <w:szCs w:val="28"/>
        </w:rPr>
        <w:t>забезпечує</w:t>
      </w:r>
      <w:r w:rsidR="009B2CA8" w:rsidRPr="00B8358E">
        <w:rPr>
          <w:sz w:val="28"/>
          <w:szCs w:val="28"/>
        </w:rPr>
        <w:t xml:space="preserve"> можливість учнів </w:t>
      </w:r>
      <w:r w:rsidRPr="00B8358E">
        <w:rPr>
          <w:sz w:val="28"/>
          <w:szCs w:val="28"/>
        </w:rPr>
        <w:t>продовжити навчання</w:t>
      </w:r>
      <w:r w:rsidR="009B2CA8" w:rsidRPr="00B8358E">
        <w:rPr>
          <w:sz w:val="28"/>
          <w:szCs w:val="28"/>
        </w:rPr>
        <w:t xml:space="preserve"> на відповідному рівні</w:t>
      </w:r>
      <w:r w:rsidRPr="00B8358E">
        <w:rPr>
          <w:sz w:val="28"/>
          <w:szCs w:val="28"/>
        </w:rPr>
        <w:t xml:space="preserve"> </w:t>
      </w:r>
      <w:r w:rsidR="009B2CA8" w:rsidRPr="00B8358E">
        <w:rPr>
          <w:sz w:val="28"/>
          <w:szCs w:val="28"/>
        </w:rPr>
        <w:t xml:space="preserve">освіти у разі </w:t>
      </w:r>
      <w:r>
        <w:rPr>
          <w:sz w:val="28"/>
          <w:szCs w:val="28"/>
        </w:rPr>
        <w:t>реорганізації</w:t>
      </w:r>
      <w:r w:rsidR="009B2CA8" w:rsidRPr="00B8358E">
        <w:rPr>
          <w:sz w:val="28"/>
          <w:szCs w:val="28"/>
        </w:rPr>
        <w:t xml:space="preserve"> чи </w:t>
      </w:r>
      <w:r>
        <w:rPr>
          <w:sz w:val="28"/>
          <w:szCs w:val="28"/>
        </w:rPr>
        <w:t>лі</w:t>
      </w:r>
      <w:r w:rsidR="009B2CA8" w:rsidRPr="00B8358E">
        <w:rPr>
          <w:sz w:val="28"/>
          <w:szCs w:val="28"/>
        </w:rPr>
        <w:t xml:space="preserve">квідації закладу </w:t>
      </w:r>
      <w:r>
        <w:rPr>
          <w:sz w:val="28"/>
          <w:szCs w:val="28"/>
        </w:rPr>
        <w:t>загальної</w:t>
      </w:r>
      <w:r w:rsidR="009B2CA8" w:rsidRPr="00B8358E">
        <w:rPr>
          <w:sz w:val="28"/>
          <w:szCs w:val="28"/>
        </w:rPr>
        <w:t xml:space="preserve"> середньої освіти;</w:t>
      </w:r>
    </w:p>
    <w:p w:rsidR="008A0F50" w:rsidRPr="00A556D6" w:rsidRDefault="00B8358E" w:rsidP="00B8358E">
      <w:pPr>
        <w:pStyle w:val="a5"/>
        <w:numPr>
          <w:ilvl w:val="0"/>
          <w:numId w:val="8"/>
        </w:numPr>
        <w:tabs>
          <w:tab w:val="left" w:pos="1108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забезпечує</w:t>
      </w:r>
      <w:r w:rsidR="00DB1332">
        <w:rPr>
          <w:sz w:val="28"/>
          <w:szCs w:val="28"/>
        </w:rPr>
        <w:t xml:space="preserve"> створення у ліцеї інклюзивного</w:t>
      </w:r>
      <w:r w:rsidR="009B2CA8" w:rsidRPr="00A556D6">
        <w:rPr>
          <w:sz w:val="28"/>
          <w:szCs w:val="28"/>
        </w:rPr>
        <w:t xml:space="preserve"> освітнього середовища, універсального дизайну та розумного </w:t>
      </w:r>
      <w:r w:rsidR="00DB1332">
        <w:rPr>
          <w:sz w:val="28"/>
          <w:szCs w:val="28"/>
        </w:rPr>
        <w:t>пристосування;</w:t>
      </w:r>
    </w:p>
    <w:p w:rsidR="008A0F50" w:rsidRPr="00A556D6" w:rsidRDefault="00DB1332" w:rsidP="00B8358E">
      <w:pPr>
        <w:pStyle w:val="a5"/>
        <w:numPr>
          <w:ilvl w:val="0"/>
          <w:numId w:val="8"/>
        </w:numPr>
        <w:tabs>
          <w:tab w:val="left" w:pos="98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реалізує</w:t>
      </w:r>
      <w:r w:rsidR="009B2CA8" w:rsidRPr="00A556D6">
        <w:rPr>
          <w:sz w:val="28"/>
          <w:szCs w:val="28"/>
        </w:rPr>
        <w:t xml:space="preserve"> інші права, передбачені законо</w:t>
      </w:r>
      <w:r>
        <w:rPr>
          <w:sz w:val="28"/>
          <w:szCs w:val="28"/>
        </w:rPr>
        <w:t>давством.</w:t>
      </w:r>
    </w:p>
    <w:p w:rsidR="008A0F50" w:rsidRPr="00A556D6" w:rsidRDefault="00DB1332" w:rsidP="00B83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Засновник не має</w:t>
      </w:r>
      <w:r w:rsidR="009B2CA8" w:rsidRPr="00A556D6">
        <w:rPr>
          <w:sz w:val="28"/>
          <w:szCs w:val="28"/>
        </w:rPr>
        <w:t xml:space="preserve"> права втручатися в </w:t>
      </w:r>
      <w:r>
        <w:rPr>
          <w:sz w:val="28"/>
          <w:szCs w:val="28"/>
        </w:rPr>
        <w:t>діяльність</w:t>
      </w:r>
      <w:r w:rsidR="009B2CA8" w:rsidRPr="00A556D6">
        <w:rPr>
          <w:sz w:val="28"/>
          <w:szCs w:val="28"/>
        </w:rPr>
        <w:t xml:space="preserve"> ліцею, що </w:t>
      </w:r>
      <w:r w:rsidRPr="00A556D6">
        <w:rPr>
          <w:sz w:val="28"/>
          <w:szCs w:val="28"/>
        </w:rPr>
        <w:t>здійснюється</w:t>
      </w:r>
      <w:r w:rsidR="009B2CA8" w:rsidRPr="00A556D6">
        <w:rPr>
          <w:sz w:val="28"/>
          <w:szCs w:val="28"/>
        </w:rPr>
        <w:t xml:space="preserve"> ним у межах його </w:t>
      </w:r>
      <w:r w:rsidRPr="00A556D6">
        <w:rPr>
          <w:sz w:val="28"/>
          <w:szCs w:val="28"/>
        </w:rPr>
        <w:t>автономних</w:t>
      </w:r>
      <w:r w:rsidR="009B2CA8" w:rsidRPr="00A556D6">
        <w:rPr>
          <w:sz w:val="28"/>
          <w:szCs w:val="28"/>
        </w:rPr>
        <w:t xml:space="preserve"> прав, визначених </w:t>
      </w:r>
      <w:r>
        <w:rPr>
          <w:sz w:val="28"/>
          <w:szCs w:val="28"/>
        </w:rPr>
        <w:t>законо</w:t>
      </w:r>
      <w:r w:rsidR="002E783A">
        <w:rPr>
          <w:sz w:val="28"/>
          <w:szCs w:val="28"/>
        </w:rPr>
        <w:t>м</w:t>
      </w:r>
      <w:r w:rsidR="009B2CA8" w:rsidRPr="00A556D6">
        <w:rPr>
          <w:sz w:val="28"/>
          <w:szCs w:val="28"/>
        </w:rPr>
        <w:t xml:space="preserve"> та цим Статутом.</w:t>
      </w:r>
    </w:p>
    <w:p w:rsidR="008A0F50" w:rsidRDefault="008A0F50" w:rsidP="00B8358E">
      <w:pPr>
        <w:pStyle w:val="a3"/>
        <w:ind w:firstLine="709"/>
        <w:jc w:val="left"/>
      </w:pPr>
    </w:p>
    <w:p w:rsidR="002E783A" w:rsidRDefault="002778D0" w:rsidP="00B8358E">
      <w:pPr>
        <w:pStyle w:val="a3"/>
        <w:ind w:firstLine="709"/>
        <w:jc w:val="left"/>
      </w:pPr>
      <w:r>
        <w:t>53</w:t>
      </w:r>
      <w:r w:rsidR="002E783A">
        <w:t>. Уповноважений орган:</w:t>
      </w:r>
    </w:p>
    <w:p w:rsidR="002E783A" w:rsidRDefault="002E783A" w:rsidP="00B8358E">
      <w:pPr>
        <w:pStyle w:val="a3"/>
        <w:ind w:firstLine="709"/>
        <w:jc w:val="left"/>
      </w:pPr>
      <w:r>
        <w:t>- проводить конкурс на посаду директора ліцею;</w:t>
      </w:r>
    </w:p>
    <w:p w:rsidR="002E783A" w:rsidRDefault="002E783A" w:rsidP="00B8358E">
      <w:pPr>
        <w:pStyle w:val="a3"/>
        <w:ind w:firstLine="709"/>
        <w:jc w:val="left"/>
      </w:pPr>
      <w:r>
        <w:t>- укладає строковий трудовий договір (контракт) з директором ліцею, обраним (призначеним) у порядку, встановленим трудовим законодавством, цим Статутом;</w:t>
      </w:r>
    </w:p>
    <w:p w:rsidR="002E783A" w:rsidRDefault="002E783A" w:rsidP="002E783A">
      <w:pPr>
        <w:pStyle w:val="a3"/>
        <w:tabs>
          <w:tab w:val="left" w:pos="993"/>
        </w:tabs>
        <w:ind w:firstLine="709"/>
        <w:jc w:val="left"/>
      </w:pPr>
      <w:r>
        <w:t>- розриває строковий трудовий договір (контракт) з директором ліцею з підстав та у порядку, визначених законодавством, цим Статутом;</w:t>
      </w:r>
    </w:p>
    <w:p w:rsidR="008A0F50" w:rsidRPr="00A556D6" w:rsidRDefault="009D28D7" w:rsidP="002E783A">
      <w:pPr>
        <w:pStyle w:val="a5"/>
        <w:numPr>
          <w:ilvl w:val="0"/>
          <w:numId w:val="7"/>
        </w:numPr>
        <w:tabs>
          <w:tab w:val="left" w:pos="993"/>
          <w:tab w:val="left" w:pos="1091"/>
        </w:tabs>
        <w:ind w:left="0" w:right="181" w:firstLine="709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10648950</wp:posOffset>
                </wp:positionV>
                <wp:extent cx="606425" cy="0"/>
                <wp:effectExtent l="0" t="0" r="0" b="0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6B6B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72486" id="Line 20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5pt" to="62.15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" strokecolor="#6b6b6b" strokeweight=".25403mm">
                <w10:wrap anchorx="page" anchory="page"/>
              </v:line>
            </w:pict>
          </mc:Fallback>
        </mc:AlternateContent>
      </w:r>
      <w:r w:rsidR="002E783A" w:rsidRPr="00A556D6">
        <w:rPr>
          <w:sz w:val="28"/>
          <w:szCs w:val="28"/>
        </w:rPr>
        <w:t>затверджує</w:t>
      </w:r>
      <w:r w:rsidR="009B2CA8" w:rsidRPr="00A556D6">
        <w:rPr>
          <w:sz w:val="28"/>
          <w:szCs w:val="28"/>
        </w:rPr>
        <w:t xml:space="preserve"> кошторис та прийма</w:t>
      </w:r>
      <w:r w:rsidR="002E783A">
        <w:rPr>
          <w:sz w:val="28"/>
          <w:szCs w:val="28"/>
        </w:rPr>
        <w:t xml:space="preserve">є фінансовий </w:t>
      </w:r>
      <w:r w:rsidR="009B2CA8" w:rsidRPr="00A556D6">
        <w:rPr>
          <w:sz w:val="28"/>
          <w:szCs w:val="28"/>
        </w:rPr>
        <w:t xml:space="preserve">звіт закладу освіти у </w:t>
      </w:r>
      <w:r w:rsidR="009B2CA8" w:rsidRPr="00A556D6">
        <w:rPr>
          <w:sz w:val="28"/>
          <w:szCs w:val="28"/>
        </w:rPr>
        <w:lastRenderedPageBreak/>
        <w:t>випадках та порядку, визначених законодавством;</w:t>
      </w:r>
    </w:p>
    <w:p w:rsidR="008A0F50" w:rsidRPr="00A556D6" w:rsidRDefault="002E783A" w:rsidP="002E783A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здійснює</w:t>
      </w:r>
      <w:r w:rsidR="009B2CA8" w:rsidRPr="00A556D6">
        <w:rPr>
          <w:sz w:val="28"/>
          <w:szCs w:val="28"/>
        </w:rPr>
        <w:t xml:space="preserve"> контроль за фінансово-господарс</w:t>
      </w:r>
      <w:r>
        <w:rPr>
          <w:sz w:val="28"/>
          <w:szCs w:val="28"/>
        </w:rPr>
        <w:t xml:space="preserve">ькою </w:t>
      </w:r>
      <w:r w:rsidR="009B2CA8" w:rsidRPr="00A556D6">
        <w:rPr>
          <w:sz w:val="28"/>
          <w:szCs w:val="28"/>
        </w:rPr>
        <w:t>діяльністю ліцею;</w:t>
      </w:r>
    </w:p>
    <w:p w:rsidR="008A0F50" w:rsidRPr="00A556D6" w:rsidRDefault="002E783A" w:rsidP="002E783A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здійснює</w:t>
      </w:r>
      <w:r w:rsidR="009B2CA8" w:rsidRPr="00A556D6">
        <w:rPr>
          <w:sz w:val="28"/>
          <w:szCs w:val="28"/>
        </w:rPr>
        <w:t xml:space="preserve"> контроль за дотриманням </w:t>
      </w:r>
      <w:r>
        <w:rPr>
          <w:sz w:val="28"/>
          <w:szCs w:val="28"/>
        </w:rPr>
        <w:t>установчих</w:t>
      </w:r>
      <w:r w:rsidR="009B2CA8" w:rsidRPr="00A556D6">
        <w:rPr>
          <w:sz w:val="28"/>
          <w:szCs w:val="28"/>
        </w:rPr>
        <w:t xml:space="preserve"> документів ліцею;</w:t>
      </w:r>
    </w:p>
    <w:p w:rsidR="008A0F50" w:rsidRPr="00A556D6" w:rsidRDefault="002E783A" w:rsidP="002E783A">
      <w:pPr>
        <w:pStyle w:val="a5"/>
        <w:numPr>
          <w:ilvl w:val="0"/>
          <w:numId w:val="7"/>
        </w:numPr>
        <w:tabs>
          <w:tab w:val="left" w:pos="993"/>
          <w:tab w:val="left" w:pos="1231"/>
        </w:tabs>
        <w:ind w:left="0" w:right="167" w:firstLine="709"/>
        <w:rPr>
          <w:sz w:val="28"/>
          <w:szCs w:val="28"/>
        </w:rPr>
      </w:pPr>
      <w:r w:rsidRPr="00A556D6">
        <w:rPr>
          <w:sz w:val="28"/>
          <w:szCs w:val="28"/>
        </w:rPr>
        <w:t>здійснює</w:t>
      </w:r>
      <w:r w:rsidR="009B2CA8" w:rsidRPr="00A556D6">
        <w:rPr>
          <w:sz w:val="28"/>
          <w:szCs w:val="28"/>
        </w:rPr>
        <w:t xml:space="preserve"> контроль за недопуще</w:t>
      </w:r>
      <w:r>
        <w:rPr>
          <w:sz w:val="28"/>
          <w:szCs w:val="28"/>
        </w:rPr>
        <w:t>нням</w:t>
      </w:r>
      <w:r w:rsidR="009B2CA8" w:rsidRPr="00A556D6">
        <w:rPr>
          <w:sz w:val="28"/>
          <w:szCs w:val="28"/>
        </w:rPr>
        <w:t xml:space="preserve"> привілеїв ч</w:t>
      </w:r>
      <w:r>
        <w:rPr>
          <w:sz w:val="28"/>
          <w:szCs w:val="28"/>
        </w:rPr>
        <w:t>и</w:t>
      </w:r>
      <w:r w:rsidR="009B2CA8" w:rsidRPr="00A556D6">
        <w:rPr>
          <w:sz w:val="28"/>
          <w:szCs w:val="28"/>
        </w:rPr>
        <w:t xml:space="preserve"> обмежень (дискримінації) за ознак</w:t>
      </w:r>
      <w:r>
        <w:rPr>
          <w:sz w:val="28"/>
          <w:szCs w:val="28"/>
        </w:rPr>
        <w:t>ами раси, кольору шкіри</w:t>
      </w:r>
      <w:r w:rsidR="009B2CA8" w:rsidRPr="00A556D6">
        <w:rPr>
          <w:sz w:val="28"/>
          <w:szCs w:val="28"/>
        </w:rPr>
        <w:t xml:space="preserve"> політичних, релігійних та інших переконань, статі, віку, інвалідності, етнічного та соціального походження, сімейного та майнового стану, місця </w:t>
      </w:r>
      <w:r w:rsidRPr="00A556D6">
        <w:rPr>
          <w:sz w:val="28"/>
          <w:szCs w:val="28"/>
        </w:rPr>
        <w:t>проживання</w:t>
      </w:r>
      <w:r w:rsidR="009B2CA8" w:rsidRPr="00A556D6">
        <w:rPr>
          <w:sz w:val="28"/>
          <w:szCs w:val="28"/>
        </w:rPr>
        <w:t xml:space="preserve">, за </w:t>
      </w:r>
      <w:proofErr w:type="spellStart"/>
      <w:r w:rsidR="009B2CA8" w:rsidRPr="00A556D6">
        <w:rPr>
          <w:sz w:val="28"/>
          <w:szCs w:val="28"/>
        </w:rPr>
        <w:t>мовними</w:t>
      </w:r>
      <w:proofErr w:type="spellEnd"/>
      <w:r w:rsidR="009B2CA8" w:rsidRPr="00A556D6">
        <w:rPr>
          <w:sz w:val="28"/>
          <w:szCs w:val="28"/>
        </w:rPr>
        <w:t xml:space="preserve"> a6o іншими ознаками;</w:t>
      </w:r>
    </w:p>
    <w:p w:rsidR="002F05AD" w:rsidRDefault="002E783A" w:rsidP="002E783A">
      <w:pPr>
        <w:pStyle w:val="a5"/>
        <w:numPr>
          <w:ilvl w:val="0"/>
          <w:numId w:val="7"/>
        </w:numPr>
        <w:tabs>
          <w:tab w:val="left" w:pos="993"/>
          <w:tab w:val="left" w:pos="1120"/>
        </w:tabs>
        <w:ind w:left="0" w:right="166" w:firstLine="709"/>
        <w:rPr>
          <w:sz w:val="28"/>
          <w:szCs w:val="28"/>
        </w:rPr>
      </w:pPr>
      <w:r w:rsidRPr="00A556D6">
        <w:rPr>
          <w:sz w:val="28"/>
          <w:szCs w:val="28"/>
        </w:rPr>
        <w:t>здійснює</w:t>
      </w:r>
      <w:r>
        <w:rPr>
          <w:sz w:val="28"/>
          <w:szCs w:val="28"/>
        </w:rPr>
        <w:t xml:space="preserve"> контроль за виконанням плану</w:t>
      </w:r>
      <w:r w:rsidR="009B2CA8" w:rsidRPr="00A556D6">
        <w:rPr>
          <w:sz w:val="28"/>
          <w:szCs w:val="28"/>
        </w:rPr>
        <w:t xml:space="preserve"> заходів, спрямованих на запобігання та протидію </w:t>
      </w:r>
      <w:proofErr w:type="spellStart"/>
      <w:r w:rsidR="009B2CA8" w:rsidRPr="00A556D6">
        <w:rPr>
          <w:sz w:val="28"/>
          <w:szCs w:val="28"/>
        </w:rPr>
        <w:t>булінгу</w:t>
      </w:r>
      <w:proofErr w:type="spellEnd"/>
      <w:r w:rsidR="009B2CA8" w:rsidRPr="00A556D6">
        <w:rPr>
          <w:sz w:val="28"/>
          <w:szCs w:val="28"/>
        </w:rPr>
        <w:t xml:space="preserve"> (цькуванню) в ліцеї; </w:t>
      </w:r>
      <w:r w:rsidR="002F05AD" w:rsidRPr="00A556D6">
        <w:rPr>
          <w:sz w:val="28"/>
          <w:szCs w:val="28"/>
        </w:rPr>
        <w:t>розглядає</w:t>
      </w:r>
      <w:r w:rsidR="009B2CA8" w:rsidRPr="00A556D6">
        <w:rPr>
          <w:sz w:val="28"/>
          <w:szCs w:val="28"/>
        </w:rPr>
        <w:t xml:space="preserve"> скарги про відмову у реагуванні на випадки </w:t>
      </w:r>
      <w:proofErr w:type="spellStart"/>
      <w:r w:rsidR="009B2CA8" w:rsidRPr="00A556D6">
        <w:rPr>
          <w:sz w:val="28"/>
          <w:szCs w:val="28"/>
        </w:rPr>
        <w:t>булінгу</w:t>
      </w:r>
      <w:proofErr w:type="spellEnd"/>
      <w:r w:rsidR="009B2CA8" w:rsidRPr="00A556D6">
        <w:rPr>
          <w:sz w:val="28"/>
          <w:szCs w:val="28"/>
        </w:rPr>
        <w:t xml:space="preserve"> (</w:t>
      </w:r>
      <w:r w:rsidR="002F05AD">
        <w:rPr>
          <w:sz w:val="28"/>
          <w:szCs w:val="28"/>
        </w:rPr>
        <w:t>цькування</w:t>
      </w:r>
      <w:r w:rsidR="009B2CA8" w:rsidRPr="00A556D6">
        <w:rPr>
          <w:sz w:val="28"/>
          <w:szCs w:val="28"/>
        </w:rPr>
        <w:t xml:space="preserve">) за заявами учнів, їхніх батьків, законних представників, інших </w:t>
      </w:r>
      <w:r w:rsidR="002F05AD">
        <w:rPr>
          <w:sz w:val="28"/>
          <w:szCs w:val="28"/>
        </w:rPr>
        <w:t>осіб</w:t>
      </w:r>
      <w:r w:rsidR="009B2CA8" w:rsidRPr="00A556D6">
        <w:rPr>
          <w:sz w:val="28"/>
          <w:szCs w:val="28"/>
        </w:rPr>
        <w:t xml:space="preserve"> та прийма</w:t>
      </w:r>
      <w:r w:rsidR="002F05AD"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рішення за результатами розгляду таких скарг; </w:t>
      </w:r>
    </w:p>
    <w:p w:rsidR="008A0F50" w:rsidRDefault="002F05AD" w:rsidP="002E783A">
      <w:pPr>
        <w:pStyle w:val="a5"/>
        <w:numPr>
          <w:ilvl w:val="0"/>
          <w:numId w:val="7"/>
        </w:numPr>
        <w:tabs>
          <w:tab w:val="left" w:pos="993"/>
          <w:tab w:val="left" w:pos="1120"/>
        </w:tabs>
        <w:ind w:left="0" w:right="166" w:firstLine="709"/>
        <w:rPr>
          <w:sz w:val="28"/>
          <w:szCs w:val="28"/>
        </w:rPr>
      </w:pPr>
      <w:r w:rsidRPr="00A556D6">
        <w:rPr>
          <w:sz w:val="28"/>
          <w:szCs w:val="28"/>
        </w:rPr>
        <w:t>сприяє</w:t>
      </w:r>
      <w:r w:rsidR="009B2CA8" w:rsidRPr="00A556D6">
        <w:rPr>
          <w:sz w:val="28"/>
          <w:szCs w:val="28"/>
        </w:rPr>
        <w:t xml:space="preserve"> </w:t>
      </w:r>
      <w:r>
        <w:rPr>
          <w:sz w:val="28"/>
          <w:szCs w:val="28"/>
        </w:rPr>
        <w:t>створенню</w:t>
      </w:r>
      <w:r w:rsidR="009B2CA8" w:rsidRPr="00A556D6">
        <w:rPr>
          <w:sz w:val="28"/>
          <w:szCs w:val="28"/>
        </w:rPr>
        <w:t xml:space="preserve"> безпечного освітнього середовища в ліцеї та вжива</w:t>
      </w:r>
      <w:r>
        <w:rPr>
          <w:sz w:val="28"/>
          <w:szCs w:val="28"/>
        </w:rPr>
        <w:t>є заходів для надання соціальних та психолого-</w:t>
      </w:r>
      <w:r w:rsidR="009B2CA8" w:rsidRPr="00A556D6">
        <w:rPr>
          <w:sz w:val="28"/>
          <w:szCs w:val="28"/>
        </w:rPr>
        <w:t xml:space="preserve">педагогічних послуг учням, які вчинили </w:t>
      </w:r>
      <w:proofErr w:type="spellStart"/>
      <w:r>
        <w:rPr>
          <w:sz w:val="28"/>
          <w:szCs w:val="28"/>
        </w:rPr>
        <w:t>булінг</w:t>
      </w:r>
      <w:proofErr w:type="spellEnd"/>
      <w:r w:rsidR="009B2CA8" w:rsidRPr="00A556D6">
        <w:rPr>
          <w:sz w:val="28"/>
          <w:szCs w:val="28"/>
        </w:rPr>
        <w:t xml:space="preserve"> (цькування), стали його свідками a6o постраждали від </w:t>
      </w:r>
      <w:proofErr w:type="spellStart"/>
      <w:r w:rsidR="009B2CA8" w:rsidRPr="00A556D6">
        <w:rPr>
          <w:sz w:val="28"/>
          <w:szCs w:val="28"/>
        </w:rPr>
        <w:t>булінгу</w:t>
      </w:r>
      <w:proofErr w:type="spellEnd"/>
      <w:r w:rsidR="009B2CA8" w:rsidRPr="00A556D6">
        <w:rPr>
          <w:sz w:val="28"/>
          <w:szCs w:val="28"/>
        </w:rPr>
        <w:t>;</w:t>
      </w:r>
    </w:p>
    <w:p w:rsidR="002F05AD" w:rsidRPr="00A556D6" w:rsidRDefault="002F05AD" w:rsidP="002E783A">
      <w:pPr>
        <w:pStyle w:val="a5"/>
        <w:numPr>
          <w:ilvl w:val="0"/>
          <w:numId w:val="7"/>
        </w:numPr>
        <w:tabs>
          <w:tab w:val="left" w:pos="993"/>
          <w:tab w:val="left" w:pos="1120"/>
        </w:tabs>
        <w:ind w:left="0" w:right="166" w:firstLine="709"/>
        <w:rPr>
          <w:sz w:val="28"/>
          <w:szCs w:val="28"/>
        </w:rPr>
      </w:pPr>
      <w:r>
        <w:rPr>
          <w:sz w:val="28"/>
          <w:szCs w:val="28"/>
        </w:rPr>
        <w:t>забезпечує можливість учнів продовжити навчання на відповідному рівні освіти у разі реорганізації чи ліквідації закладу загальної середньої освіти;</w:t>
      </w:r>
    </w:p>
    <w:p w:rsidR="008A0F50" w:rsidRPr="00A556D6" w:rsidRDefault="002F05AD" w:rsidP="002F05AD">
      <w:pPr>
        <w:pStyle w:val="a5"/>
        <w:numPr>
          <w:ilvl w:val="0"/>
          <w:numId w:val="6"/>
        </w:numPr>
        <w:tabs>
          <w:tab w:val="left" w:pos="981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погоджує</w:t>
      </w:r>
      <w:r w:rsidR="009B2CA8" w:rsidRPr="00A556D6">
        <w:rPr>
          <w:sz w:val="28"/>
          <w:szCs w:val="28"/>
        </w:rPr>
        <w:t xml:space="preserve"> штатні розписи ліцею;</w:t>
      </w:r>
    </w:p>
    <w:p w:rsidR="008A0F50" w:rsidRPr="00A556D6" w:rsidRDefault="002F05AD" w:rsidP="002F05AD">
      <w:pPr>
        <w:pStyle w:val="a5"/>
        <w:numPr>
          <w:ilvl w:val="0"/>
          <w:numId w:val="6"/>
        </w:numPr>
        <w:tabs>
          <w:tab w:val="left" w:pos="950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реалізує</w:t>
      </w:r>
      <w:r w:rsidR="009B2CA8" w:rsidRPr="00A556D6">
        <w:rPr>
          <w:sz w:val="28"/>
          <w:szCs w:val="28"/>
        </w:rPr>
        <w:t xml:space="preserve"> інш</w:t>
      </w:r>
      <w:r>
        <w:rPr>
          <w:sz w:val="28"/>
          <w:szCs w:val="28"/>
        </w:rPr>
        <w:t>і права, передбачені законодавств</w:t>
      </w:r>
      <w:r w:rsidR="009B2CA8" w:rsidRPr="00A556D6">
        <w:rPr>
          <w:sz w:val="28"/>
          <w:szCs w:val="28"/>
        </w:rPr>
        <w:t>ом.</w:t>
      </w:r>
    </w:p>
    <w:p w:rsidR="008A0F50" w:rsidRPr="00A556D6" w:rsidRDefault="009B2CA8" w:rsidP="008B76FA">
      <w:pPr>
        <w:pStyle w:val="a3"/>
        <w:ind w:right="180" w:firstLine="575"/>
      </w:pPr>
      <w:r w:rsidRPr="00A556D6">
        <w:t>Уповноважений орган не ма</w:t>
      </w:r>
      <w:r w:rsidR="002F05AD">
        <w:t>є</w:t>
      </w:r>
      <w:r w:rsidRPr="00A556D6">
        <w:t xml:space="preserve"> права </w:t>
      </w:r>
      <w:r w:rsidR="002F05AD">
        <w:t>втручатися</w:t>
      </w:r>
      <w:r w:rsidRPr="00A556D6">
        <w:t xml:space="preserve"> в діяльність ліцею, що </w:t>
      </w:r>
      <w:r w:rsidR="002F05AD" w:rsidRPr="00A556D6">
        <w:t>здійснюється</w:t>
      </w:r>
      <w:r w:rsidRPr="00A556D6">
        <w:t xml:space="preserve"> ним у межах його автономних прав, визначених законодавством та цим Статутом.</w:t>
      </w:r>
    </w:p>
    <w:p w:rsidR="008A0F50" w:rsidRPr="00A556D6" w:rsidRDefault="008A0F50" w:rsidP="008B76FA">
      <w:pPr>
        <w:pStyle w:val="a3"/>
        <w:jc w:val="left"/>
      </w:pPr>
    </w:p>
    <w:p w:rsidR="008A0F50" w:rsidRPr="002778D0" w:rsidRDefault="002778D0" w:rsidP="002778D0">
      <w:pPr>
        <w:tabs>
          <w:tab w:val="left" w:pos="13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54. </w:t>
      </w:r>
      <w:r w:rsidR="009B2CA8" w:rsidRPr="002778D0">
        <w:rPr>
          <w:sz w:val="28"/>
          <w:szCs w:val="28"/>
        </w:rPr>
        <w:t>Директор ліцею</w:t>
      </w:r>
    </w:p>
    <w:p w:rsidR="008A0F50" w:rsidRPr="00A556D6" w:rsidRDefault="009B2CA8" w:rsidP="002F05AD">
      <w:pPr>
        <w:pStyle w:val="a3"/>
        <w:ind w:right="-7" w:firstLine="709"/>
      </w:pPr>
      <w:r w:rsidRPr="00A556D6">
        <w:t xml:space="preserve">Директор ліцею </w:t>
      </w:r>
      <w:r w:rsidR="002F05AD" w:rsidRPr="00A556D6">
        <w:t>здійснює</w:t>
      </w:r>
      <w:r w:rsidRPr="00A556D6">
        <w:t xml:space="preserve"> </w:t>
      </w:r>
      <w:r w:rsidR="002F05AD" w:rsidRPr="00A556D6">
        <w:t>безпосереднє</w:t>
      </w:r>
      <w:r w:rsidRPr="00A556D6">
        <w:t xml:space="preserve"> </w:t>
      </w:r>
      <w:r w:rsidR="002F05AD">
        <w:t>управління</w:t>
      </w:r>
      <w:r w:rsidRPr="00A556D6">
        <w:t xml:space="preserve"> закладом i несе відповідальність за освітню, фінансово-</w:t>
      </w:r>
      <w:r w:rsidR="002F05AD">
        <w:t>господарську</w:t>
      </w:r>
      <w:r w:rsidRPr="00A556D6">
        <w:t xml:space="preserve"> та іншу діяльність ліцею.</w:t>
      </w:r>
    </w:p>
    <w:p w:rsidR="008A0F50" w:rsidRPr="00A556D6" w:rsidRDefault="009B2CA8" w:rsidP="002F05AD">
      <w:pPr>
        <w:pStyle w:val="a3"/>
        <w:ind w:right="-7" w:firstLine="709"/>
      </w:pPr>
      <w:r w:rsidRPr="00A556D6">
        <w:t xml:space="preserve">Директором ліцею може бути особа, яка </w:t>
      </w:r>
      <w:r w:rsidR="002F05AD">
        <w:t>є громадянином</w:t>
      </w:r>
      <w:r w:rsidRPr="00A556D6">
        <w:t xml:space="preserve"> </w:t>
      </w:r>
      <w:r w:rsidR="002F05AD" w:rsidRPr="00A556D6">
        <w:t>України</w:t>
      </w:r>
      <w:r w:rsidRPr="00A556D6">
        <w:t xml:space="preserve">, вільно </w:t>
      </w:r>
      <w:r w:rsidR="002F05AD" w:rsidRPr="00A556D6">
        <w:t>володіє</w:t>
      </w:r>
      <w:r w:rsidRPr="00A556D6">
        <w:t xml:space="preserve"> державною мовою (у</w:t>
      </w:r>
      <w:r w:rsidR="002F05AD">
        <w:t>країнською), має вищу</w:t>
      </w:r>
      <w:r w:rsidRPr="00A556D6">
        <w:t xml:space="preserve"> освіту ступен</w:t>
      </w:r>
      <w:r w:rsidR="002F05AD">
        <w:t>я</w:t>
      </w:r>
      <w:r w:rsidRPr="00A556D6">
        <w:t xml:space="preserve"> не нижче магістра, стаж педагогічної та/або науково-</w:t>
      </w:r>
      <w:r w:rsidR="002F05AD">
        <w:t>педагогічної</w:t>
      </w:r>
      <w:r w:rsidRPr="00A556D6">
        <w:t xml:space="preserve"> роботи не менше трьох років, організаторські здібності, ста</w:t>
      </w:r>
      <w:r w:rsidR="002F05AD">
        <w:t>н</w:t>
      </w:r>
      <w:r w:rsidRPr="00A556D6">
        <w:t xml:space="preserve"> фізичного </w:t>
      </w:r>
      <w:r w:rsidR="002F05AD" w:rsidRPr="00A556D6">
        <w:t>психічного</w:t>
      </w:r>
      <w:r w:rsidRPr="00A556D6">
        <w:t xml:space="preserve"> здоров’я, що не </w:t>
      </w:r>
      <w:r w:rsidR="002F05AD" w:rsidRPr="00A556D6">
        <w:t>перешкоджає</w:t>
      </w:r>
      <w:r w:rsidRPr="00A556D6">
        <w:t xml:space="preserve"> виконанню професійних обов’</w:t>
      </w:r>
      <w:r w:rsidR="002F05AD">
        <w:t xml:space="preserve">язків </w:t>
      </w:r>
      <w:r w:rsidRPr="00A556D6">
        <w:t xml:space="preserve">пройшла конкурсний відбір та визнана переможцем конкурсу відповідно до </w:t>
      </w:r>
      <w:r w:rsidR="002F05AD">
        <w:t>законодавства</w:t>
      </w:r>
      <w:r w:rsidRPr="00A556D6">
        <w:t>.</w:t>
      </w:r>
    </w:p>
    <w:p w:rsidR="008A0F50" w:rsidRPr="00A556D6" w:rsidRDefault="009B2CA8" w:rsidP="002F05AD">
      <w:pPr>
        <w:pStyle w:val="a3"/>
        <w:ind w:right="-7" w:firstLine="709"/>
      </w:pPr>
      <w:r w:rsidRPr="00A556D6">
        <w:t xml:space="preserve">Повноваження директора ліцею </w:t>
      </w:r>
      <w:r w:rsidR="002F05AD">
        <w:t>визначаються</w:t>
      </w:r>
      <w:r w:rsidRPr="00A556D6">
        <w:t xml:space="preserve"> законодавством та цим Статутом.</w:t>
      </w:r>
    </w:p>
    <w:p w:rsidR="008A0F50" w:rsidRPr="00A556D6" w:rsidRDefault="009B2CA8" w:rsidP="002F05AD">
      <w:pPr>
        <w:pStyle w:val="a3"/>
        <w:ind w:right="-7" w:firstLine="709"/>
      </w:pPr>
      <w:r w:rsidRPr="00A556D6">
        <w:t>Не може обіймати посаду директора ліцею о</w:t>
      </w:r>
      <w:r w:rsidR="002F05AD">
        <w:t>соба, яка</w:t>
      </w:r>
      <w:r w:rsidRPr="00A556D6">
        <w:t>:</w:t>
      </w:r>
    </w:p>
    <w:p w:rsidR="008A0F50" w:rsidRPr="00A556D6" w:rsidRDefault="002F05AD" w:rsidP="002F05AD">
      <w:pPr>
        <w:pStyle w:val="a5"/>
        <w:numPr>
          <w:ilvl w:val="0"/>
          <w:numId w:val="4"/>
        </w:numPr>
        <w:tabs>
          <w:tab w:val="left" w:pos="1116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недієздатною</w:t>
      </w:r>
      <w:r w:rsidR="009B2CA8" w:rsidRPr="00A556D6">
        <w:rPr>
          <w:sz w:val="28"/>
          <w:szCs w:val="28"/>
        </w:rPr>
        <w:t xml:space="preserve"> a6o цивільна </w:t>
      </w:r>
      <w:r w:rsidR="00CF3DB6" w:rsidRPr="00A556D6">
        <w:rPr>
          <w:sz w:val="28"/>
          <w:szCs w:val="28"/>
        </w:rPr>
        <w:t>дієздатність</w:t>
      </w:r>
      <w:r w:rsidR="009B2CA8" w:rsidRPr="00A556D6">
        <w:rPr>
          <w:sz w:val="28"/>
          <w:szCs w:val="28"/>
        </w:rPr>
        <w:t xml:space="preserve"> як ї обмежена;</w:t>
      </w:r>
    </w:p>
    <w:p w:rsidR="008A0F50" w:rsidRPr="00A556D6" w:rsidRDefault="009B2CA8" w:rsidP="002F05AD">
      <w:pPr>
        <w:pStyle w:val="a5"/>
        <w:numPr>
          <w:ilvl w:val="0"/>
          <w:numId w:val="4"/>
        </w:numPr>
        <w:tabs>
          <w:tab w:val="left" w:pos="111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ма</w:t>
      </w:r>
      <w:r w:rsidR="00CF3DB6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судимість за вчинення злочину;</w:t>
      </w:r>
    </w:p>
    <w:p w:rsidR="008A0F50" w:rsidRPr="00A556D6" w:rsidRDefault="009B2CA8" w:rsidP="002F05AD">
      <w:pPr>
        <w:pStyle w:val="a5"/>
        <w:numPr>
          <w:ilvl w:val="0"/>
          <w:numId w:val="4"/>
        </w:numPr>
        <w:tabs>
          <w:tab w:val="left" w:pos="1115"/>
          <w:tab w:val="left" w:pos="647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позбавлен</w:t>
      </w:r>
      <w:r w:rsidR="00CF3DB6">
        <w:rPr>
          <w:sz w:val="28"/>
          <w:szCs w:val="28"/>
        </w:rPr>
        <w:t>а права обіймати відповідну посад</w:t>
      </w:r>
      <w:r w:rsidRPr="00A556D6">
        <w:rPr>
          <w:sz w:val="28"/>
          <w:szCs w:val="28"/>
        </w:rPr>
        <w:t>у</w:t>
      </w:r>
      <w:r w:rsidR="00CF3DB6">
        <w:rPr>
          <w:sz w:val="28"/>
          <w:szCs w:val="28"/>
        </w:rPr>
        <w:t>;</w:t>
      </w:r>
    </w:p>
    <w:p w:rsidR="008A0F50" w:rsidRPr="00A556D6" w:rsidRDefault="009B2CA8" w:rsidP="00CF3DB6">
      <w:pPr>
        <w:pStyle w:val="a5"/>
        <w:numPr>
          <w:ilvl w:val="0"/>
          <w:numId w:val="4"/>
        </w:numPr>
        <w:tabs>
          <w:tab w:val="left" w:pos="1134"/>
          <w:tab w:val="left" w:pos="1827"/>
          <w:tab w:val="left" w:pos="3271"/>
          <w:tab w:val="left" w:pos="4090"/>
          <w:tab w:val="left" w:pos="5314"/>
          <w:tab w:val="left" w:pos="6505"/>
          <w:tab w:val="left" w:pos="6917"/>
          <w:tab w:val="left" w:pos="8272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за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рішенням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суду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визнана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винною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у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вчиненні</w:t>
      </w:r>
      <w:r w:rsidR="00CF3DB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корупційного правопорушення;</w:t>
      </w:r>
    </w:p>
    <w:p w:rsidR="008A0F50" w:rsidRPr="00A556D6" w:rsidRDefault="009D28D7" w:rsidP="00CF3DB6">
      <w:pPr>
        <w:pStyle w:val="a5"/>
        <w:numPr>
          <w:ilvl w:val="0"/>
          <w:numId w:val="4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10648950</wp:posOffset>
                </wp:positionV>
                <wp:extent cx="606425" cy="0"/>
                <wp:effectExtent l="0" t="0" r="0" b="0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070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34EA" id="Line 1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5pt" to="62.15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phFAIAACg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" strokecolor="#707070" strokeweight=".25403mm">
                <w10:wrap anchorx="page" anchory="page"/>
              </v:line>
            </w:pict>
          </mc:Fallback>
        </mc:AlternateContent>
      </w:r>
      <w:r w:rsidR="00CF3DB6" w:rsidRPr="00A556D6">
        <w:rPr>
          <w:sz w:val="28"/>
          <w:szCs w:val="28"/>
        </w:rPr>
        <w:t>підпадає</w:t>
      </w:r>
      <w:r w:rsidR="009B2CA8" w:rsidRPr="00A556D6">
        <w:rPr>
          <w:sz w:val="28"/>
          <w:szCs w:val="28"/>
        </w:rPr>
        <w:t xml:space="preserve"> під заборону, встановлену </w:t>
      </w:r>
      <w:r w:rsidR="00CF3DB6">
        <w:rPr>
          <w:sz w:val="28"/>
          <w:szCs w:val="28"/>
        </w:rPr>
        <w:t>Законом України «Про очищення влади».</w:t>
      </w:r>
    </w:p>
    <w:p w:rsidR="008A0F50" w:rsidRPr="00A556D6" w:rsidRDefault="00CF3DB6" w:rsidP="00CF3DB6">
      <w:pPr>
        <w:pStyle w:val="a3"/>
        <w:ind w:right="-7" w:firstLine="709"/>
        <w:jc w:val="left"/>
      </w:pPr>
      <w:r>
        <w:t>Директор ліцею має</w:t>
      </w:r>
      <w:r w:rsidR="009B2CA8" w:rsidRPr="00A556D6">
        <w:t xml:space="preserve"> право: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  <w:tab w:val="left" w:pos="6572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lastRenderedPageBreak/>
        <w:t>діяти від імені ліцею без довіреності та</w:t>
      </w:r>
      <w:r w:rsidR="00CF3DB6">
        <w:rPr>
          <w:sz w:val="28"/>
          <w:szCs w:val="28"/>
        </w:rPr>
        <w:t xml:space="preserve"> представляти</w:t>
      </w:r>
      <w:r w:rsidRPr="00A556D6">
        <w:rPr>
          <w:sz w:val="28"/>
          <w:szCs w:val="28"/>
        </w:rPr>
        <w:t xml:space="preserve"> заклад у відносинах з іншими особами;</w:t>
      </w:r>
    </w:p>
    <w:p w:rsidR="00CF3DB6" w:rsidRPr="00CF3DB6" w:rsidRDefault="009B2CA8" w:rsidP="00CF3DB6">
      <w:pPr>
        <w:pStyle w:val="a5"/>
        <w:numPr>
          <w:ilvl w:val="0"/>
          <w:numId w:val="6"/>
        </w:numPr>
        <w:tabs>
          <w:tab w:val="left" w:pos="1063"/>
          <w:tab w:val="left" w:pos="1134"/>
          <w:tab w:val="left" w:pos="5560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>підписувати документи з питань</w:t>
      </w:r>
      <w:r w:rsidR="00CF3DB6" w:rsidRPr="00CF3DB6">
        <w:rPr>
          <w:sz w:val="28"/>
          <w:szCs w:val="28"/>
        </w:rPr>
        <w:t xml:space="preserve"> освітньої</w:t>
      </w:r>
      <w:r w:rsidRPr="00CF3DB6">
        <w:rPr>
          <w:sz w:val="28"/>
          <w:szCs w:val="28"/>
        </w:rPr>
        <w:t xml:space="preserve"> фінансово-</w:t>
      </w:r>
      <w:r w:rsidR="00CF3DB6" w:rsidRPr="00CF3DB6">
        <w:rPr>
          <w:sz w:val="28"/>
          <w:szCs w:val="28"/>
        </w:rPr>
        <w:t>го</w:t>
      </w:r>
      <w:r w:rsidRPr="00CF3DB6">
        <w:rPr>
          <w:sz w:val="28"/>
          <w:szCs w:val="28"/>
        </w:rPr>
        <w:t>сподарської та іншої діяльності ліцею;</w:t>
      </w:r>
      <w:r w:rsidR="00CF3DB6" w:rsidRPr="00CF3DB6">
        <w:rPr>
          <w:sz w:val="28"/>
          <w:szCs w:val="28"/>
        </w:rPr>
        <w:t xml:space="preserve"> </w:t>
      </w:r>
    </w:p>
    <w:p w:rsidR="008A0F50" w:rsidRPr="00CF3DB6" w:rsidRDefault="009B2CA8" w:rsidP="00CF3DB6">
      <w:pPr>
        <w:pStyle w:val="a5"/>
        <w:numPr>
          <w:ilvl w:val="0"/>
          <w:numId w:val="6"/>
        </w:numPr>
        <w:tabs>
          <w:tab w:val="left" w:pos="1063"/>
          <w:tab w:val="left" w:pos="1134"/>
          <w:tab w:val="left" w:pos="5560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 xml:space="preserve">приймати рішення щодо діяльності </w:t>
      </w:r>
      <w:r w:rsidR="00CF3DB6">
        <w:rPr>
          <w:sz w:val="28"/>
          <w:szCs w:val="28"/>
        </w:rPr>
        <w:t>ліцею</w:t>
      </w:r>
      <w:r w:rsidRPr="00CF3DB6">
        <w:rPr>
          <w:sz w:val="28"/>
          <w:szCs w:val="28"/>
        </w:rPr>
        <w:t xml:space="preserve"> в межах повноважень, визначених законо</w:t>
      </w:r>
      <w:r w:rsidR="00CF3DB6">
        <w:rPr>
          <w:sz w:val="28"/>
          <w:szCs w:val="28"/>
        </w:rPr>
        <w:t xml:space="preserve">давством та строковим трудовим </w:t>
      </w:r>
      <w:r w:rsidRPr="00CF3DB6">
        <w:rPr>
          <w:sz w:val="28"/>
          <w:szCs w:val="28"/>
        </w:rPr>
        <w:t xml:space="preserve">договором, у тому числі розпоряджатися в установленому порядку </w:t>
      </w:r>
      <w:r w:rsidR="00CF3DB6">
        <w:rPr>
          <w:sz w:val="28"/>
          <w:szCs w:val="28"/>
        </w:rPr>
        <w:t>майном</w:t>
      </w:r>
      <w:r w:rsidRPr="00CF3DB6">
        <w:rPr>
          <w:sz w:val="28"/>
          <w:szCs w:val="28"/>
        </w:rPr>
        <w:t xml:space="preserve"> ліцею та </w:t>
      </w:r>
      <w:r w:rsidR="00CF3DB6">
        <w:rPr>
          <w:sz w:val="28"/>
          <w:szCs w:val="28"/>
        </w:rPr>
        <w:t>його</w:t>
      </w:r>
      <w:r w:rsidRPr="00CF3DB6">
        <w:rPr>
          <w:sz w:val="28"/>
          <w:szCs w:val="28"/>
        </w:rPr>
        <w:t xml:space="preserve"> коштами;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призначати на посаду, переводити на іншу посаду та звільняти</w:t>
      </w:r>
      <w:r w:rsidR="00CF3DB6">
        <w:rPr>
          <w:sz w:val="28"/>
          <w:szCs w:val="28"/>
        </w:rPr>
        <w:t xml:space="preserve"> з посади працівників ліцею, ви</w:t>
      </w:r>
      <w:r w:rsidRPr="00A556D6">
        <w:rPr>
          <w:sz w:val="28"/>
          <w:szCs w:val="28"/>
        </w:rPr>
        <w:t>значати їхні посадові обов’</w:t>
      </w:r>
      <w:r w:rsidR="00CF3DB6">
        <w:rPr>
          <w:sz w:val="28"/>
          <w:szCs w:val="28"/>
        </w:rPr>
        <w:t xml:space="preserve">язки </w:t>
      </w:r>
      <w:r w:rsidRPr="00A556D6">
        <w:rPr>
          <w:sz w:val="28"/>
          <w:szCs w:val="28"/>
        </w:rPr>
        <w:t xml:space="preserve">заохочувати та притягати до дисциплінарної відповідальності, а також вирішувати інші питання, пов’язані з трудовими відносинами, відповідно до </w:t>
      </w:r>
      <w:r w:rsidR="00CF3DB6">
        <w:rPr>
          <w:sz w:val="28"/>
          <w:szCs w:val="28"/>
        </w:rPr>
        <w:t>вимог</w:t>
      </w:r>
      <w:r w:rsidRPr="00A556D6">
        <w:rPr>
          <w:sz w:val="28"/>
          <w:szCs w:val="28"/>
        </w:rPr>
        <w:t xml:space="preserve"> законодавства;</w:t>
      </w:r>
    </w:p>
    <w:p w:rsidR="008A0F50" w:rsidRPr="00CF3DB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CF3DB6">
        <w:rPr>
          <w:sz w:val="28"/>
          <w:szCs w:val="28"/>
        </w:rPr>
        <w:t>визначати режим роботи ліцею;</w:t>
      </w:r>
    </w:p>
    <w:p w:rsidR="00CF3DB6" w:rsidRPr="00CF3DB6" w:rsidRDefault="009B2CA8" w:rsidP="00CF3DB6">
      <w:pPr>
        <w:pStyle w:val="a5"/>
        <w:numPr>
          <w:ilvl w:val="0"/>
          <w:numId w:val="6"/>
        </w:numPr>
        <w:tabs>
          <w:tab w:val="left" w:pos="1079"/>
          <w:tab w:val="left" w:pos="1134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 xml:space="preserve">ініціювати перед засновником a6o </w:t>
      </w:r>
      <w:r w:rsidR="00CF3DB6" w:rsidRPr="00CF3DB6">
        <w:rPr>
          <w:sz w:val="28"/>
          <w:szCs w:val="28"/>
        </w:rPr>
        <w:t>уповноваженим</w:t>
      </w:r>
      <w:r w:rsidRPr="00CF3DB6">
        <w:rPr>
          <w:sz w:val="28"/>
          <w:szCs w:val="28"/>
        </w:rPr>
        <w:t xml:space="preserve"> органом питання щодо створення a6o ліквідації структурних </w:t>
      </w:r>
      <w:r w:rsidR="00CF3DB6" w:rsidRPr="00CF3DB6">
        <w:rPr>
          <w:sz w:val="28"/>
          <w:szCs w:val="28"/>
        </w:rPr>
        <w:t>підрозділів</w:t>
      </w:r>
      <w:r w:rsidRPr="00CF3DB6">
        <w:rPr>
          <w:sz w:val="28"/>
          <w:szCs w:val="28"/>
        </w:rPr>
        <w:t>;</w:t>
      </w:r>
    </w:p>
    <w:p w:rsidR="008A0F50" w:rsidRPr="00CF3DB6" w:rsidRDefault="009B2CA8" w:rsidP="00CF3DB6">
      <w:pPr>
        <w:pStyle w:val="a5"/>
        <w:numPr>
          <w:ilvl w:val="0"/>
          <w:numId w:val="6"/>
        </w:numPr>
        <w:tabs>
          <w:tab w:val="left" w:pos="1079"/>
          <w:tab w:val="left" w:pos="1134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 xml:space="preserve">видавати відповідно до </w:t>
      </w:r>
      <w:r w:rsidR="00CF3DB6" w:rsidRPr="00CF3DB6">
        <w:rPr>
          <w:sz w:val="28"/>
          <w:szCs w:val="28"/>
        </w:rPr>
        <w:t>своєї компетенції</w:t>
      </w:r>
      <w:r w:rsidRPr="00CF3DB6">
        <w:rPr>
          <w:sz w:val="28"/>
          <w:szCs w:val="28"/>
        </w:rPr>
        <w:t xml:space="preserve"> накази i контролювати </w:t>
      </w:r>
      <w:proofErr w:type="spellStart"/>
      <w:r w:rsidRPr="00CF3DB6">
        <w:rPr>
          <w:sz w:val="28"/>
          <w:szCs w:val="28"/>
        </w:rPr>
        <w:t>ïx</w:t>
      </w:r>
      <w:proofErr w:type="spellEnd"/>
      <w:r w:rsidR="00CF3DB6" w:rsidRPr="00CF3DB6">
        <w:rPr>
          <w:sz w:val="28"/>
          <w:szCs w:val="28"/>
        </w:rPr>
        <w:t xml:space="preserve"> виконання</w:t>
      </w:r>
      <w:r w:rsidRPr="00CF3DB6">
        <w:rPr>
          <w:sz w:val="28"/>
          <w:szCs w:val="28"/>
        </w:rPr>
        <w:t>;</w:t>
      </w:r>
    </w:p>
    <w:p w:rsidR="008A0F50" w:rsidRPr="00CF3DB6" w:rsidRDefault="009B2CA8" w:rsidP="00CF3DB6">
      <w:pPr>
        <w:pStyle w:val="a5"/>
        <w:numPr>
          <w:ilvl w:val="0"/>
          <w:numId w:val="6"/>
        </w:numPr>
        <w:tabs>
          <w:tab w:val="left" w:pos="1048"/>
          <w:tab w:val="left" w:pos="1134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 xml:space="preserve">укладати угоди (договори, контракти) з </w:t>
      </w:r>
      <w:r w:rsidR="00CF3DB6" w:rsidRPr="00CF3DB6">
        <w:rPr>
          <w:sz w:val="28"/>
          <w:szCs w:val="28"/>
        </w:rPr>
        <w:t>фізичними</w:t>
      </w:r>
      <w:r w:rsidRPr="00CF3DB6">
        <w:rPr>
          <w:sz w:val="28"/>
          <w:szCs w:val="28"/>
        </w:rPr>
        <w:t xml:space="preserve"> та/або юридичними особами відповідно до </w:t>
      </w:r>
      <w:r w:rsidR="00CF3DB6" w:rsidRPr="00CF3DB6">
        <w:rPr>
          <w:sz w:val="28"/>
          <w:szCs w:val="28"/>
        </w:rPr>
        <w:t>своєї</w:t>
      </w:r>
      <w:r w:rsidRPr="00CF3DB6">
        <w:rPr>
          <w:sz w:val="28"/>
          <w:szCs w:val="28"/>
        </w:rPr>
        <w:t xml:space="preserve"> компетенції;</w:t>
      </w:r>
    </w:p>
    <w:p w:rsidR="00CF3DB6" w:rsidRPr="00CF3DB6" w:rsidRDefault="009B2CA8" w:rsidP="00CF3DB6">
      <w:pPr>
        <w:pStyle w:val="a5"/>
        <w:numPr>
          <w:ilvl w:val="0"/>
          <w:numId w:val="6"/>
        </w:numPr>
        <w:tabs>
          <w:tab w:val="left" w:pos="1080"/>
          <w:tab w:val="left" w:pos="1134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 xml:space="preserve">звертатися до центрального органу виконавчої влади із забезпечення якості освіти із заявою щодо проведення </w:t>
      </w:r>
      <w:r w:rsidR="00CF3DB6" w:rsidRPr="00CF3DB6">
        <w:rPr>
          <w:sz w:val="28"/>
          <w:szCs w:val="28"/>
        </w:rPr>
        <w:t>позапланового</w:t>
      </w:r>
      <w:r w:rsidRPr="00CF3DB6">
        <w:rPr>
          <w:sz w:val="28"/>
          <w:szCs w:val="28"/>
        </w:rPr>
        <w:t xml:space="preserve"> інституційного аудиту, зовнішнього моніторингу якості освіти та/або </w:t>
      </w:r>
      <w:r w:rsidR="00CF3DB6" w:rsidRPr="00CF3DB6">
        <w:rPr>
          <w:sz w:val="28"/>
          <w:szCs w:val="28"/>
        </w:rPr>
        <w:t>громадської</w:t>
      </w:r>
      <w:r w:rsidRPr="00CF3DB6">
        <w:rPr>
          <w:sz w:val="28"/>
          <w:szCs w:val="28"/>
        </w:rPr>
        <w:t xml:space="preserve"> акредитації ліцею;</w:t>
      </w:r>
    </w:p>
    <w:p w:rsidR="00CF3DB6" w:rsidRPr="00CF3DB6" w:rsidRDefault="009B2CA8" w:rsidP="00CF3DB6">
      <w:pPr>
        <w:pStyle w:val="a5"/>
        <w:numPr>
          <w:ilvl w:val="0"/>
          <w:numId w:val="6"/>
        </w:numPr>
        <w:tabs>
          <w:tab w:val="left" w:pos="1080"/>
          <w:tab w:val="left" w:pos="1134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 xml:space="preserve">приймати рішення з інших питань </w:t>
      </w:r>
      <w:r w:rsidR="00CF3DB6" w:rsidRPr="00CF3DB6">
        <w:rPr>
          <w:sz w:val="28"/>
          <w:szCs w:val="28"/>
        </w:rPr>
        <w:t>діяльності</w:t>
      </w:r>
      <w:r w:rsidRPr="00CF3DB6">
        <w:rPr>
          <w:sz w:val="28"/>
          <w:szCs w:val="28"/>
        </w:rPr>
        <w:t xml:space="preserve"> ліцею. </w:t>
      </w:r>
    </w:p>
    <w:p w:rsidR="008A0F50" w:rsidRPr="00CF3DB6" w:rsidRDefault="009B2CA8" w:rsidP="00CF3DB6">
      <w:pPr>
        <w:pStyle w:val="a5"/>
        <w:tabs>
          <w:tab w:val="left" w:pos="1080"/>
          <w:tab w:val="left" w:pos="1134"/>
        </w:tabs>
        <w:ind w:left="709" w:right="-7" w:firstLine="0"/>
        <w:rPr>
          <w:sz w:val="28"/>
          <w:szCs w:val="28"/>
        </w:rPr>
      </w:pPr>
      <w:r w:rsidRPr="00CF3DB6">
        <w:rPr>
          <w:sz w:val="28"/>
          <w:szCs w:val="28"/>
        </w:rPr>
        <w:t>Директор ліцею зобов’язаний:</w:t>
      </w:r>
    </w:p>
    <w:p w:rsidR="008A0F50" w:rsidRPr="00A556D6" w:rsidRDefault="009B2CA8" w:rsidP="00CF3DB6">
      <w:pPr>
        <w:pStyle w:val="a5"/>
        <w:numPr>
          <w:ilvl w:val="0"/>
          <w:numId w:val="3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CF3DB6">
        <w:rPr>
          <w:sz w:val="28"/>
          <w:szCs w:val="28"/>
        </w:rPr>
        <w:t>виконува</w:t>
      </w:r>
      <w:r w:rsidR="00CF3DB6">
        <w:rPr>
          <w:sz w:val="28"/>
          <w:szCs w:val="28"/>
        </w:rPr>
        <w:t>ти цей Статут, Закон України «Про</w:t>
      </w:r>
      <w:r w:rsidRPr="00CF3DB6">
        <w:rPr>
          <w:sz w:val="28"/>
          <w:szCs w:val="28"/>
        </w:rPr>
        <w:t xml:space="preserve"> освіту</w:t>
      </w:r>
      <w:r w:rsidR="00CF3DB6">
        <w:rPr>
          <w:sz w:val="28"/>
          <w:szCs w:val="28"/>
        </w:rPr>
        <w:t>»</w:t>
      </w:r>
      <w:r w:rsidRPr="00CF3DB6">
        <w:rPr>
          <w:sz w:val="28"/>
          <w:szCs w:val="28"/>
        </w:rPr>
        <w:t>, Закон України «Про повну загальну</w:t>
      </w:r>
      <w:r w:rsidRPr="00A556D6">
        <w:rPr>
          <w:sz w:val="28"/>
          <w:szCs w:val="28"/>
        </w:rPr>
        <w:t xml:space="preserve"> середню освіту» та інші ак</w:t>
      </w:r>
      <w:r w:rsidR="00CF3DB6">
        <w:rPr>
          <w:sz w:val="28"/>
          <w:szCs w:val="28"/>
        </w:rPr>
        <w:t>т</w:t>
      </w:r>
      <w:r w:rsidRPr="00A556D6">
        <w:rPr>
          <w:sz w:val="28"/>
          <w:szCs w:val="28"/>
        </w:rPr>
        <w:t xml:space="preserve">и законодавства, а також забезпечувати та контролювати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виконання </w:t>
      </w:r>
      <w:r w:rsidR="00CF3DB6" w:rsidRPr="00A556D6">
        <w:rPr>
          <w:sz w:val="28"/>
          <w:szCs w:val="28"/>
        </w:rPr>
        <w:t>працівниками</w:t>
      </w:r>
      <w:r w:rsidRPr="00A556D6">
        <w:rPr>
          <w:sz w:val="28"/>
          <w:szCs w:val="28"/>
        </w:rPr>
        <w:t xml:space="preserve"> </w:t>
      </w:r>
      <w:r w:rsidR="00CF3DB6" w:rsidRPr="00A556D6">
        <w:rPr>
          <w:sz w:val="28"/>
          <w:szCs w:val="28"/>
        </w:rPr>
        <w:t>ліцею</w:t>
      </w:r>
      <w:r w:rsidRPr="00A556D6">
        <w:rPr>
          <w:sz w:val="28"/>
          <w:szCs w:val="28"/>
        </w:rPr>
        <w:t xml:space="preserve">, зокрема в частині </w:t>
      </w:r>
      <w:r w:rsidR="00CF3DB6" w:rsidRPr="00A556D6">
        <w:rPr>
          <w:sz w:val="28"/>
          <w:szCs w:val="28"/>
        </w:rPr>
        <w:t>організації</w:t>
      </w:r>
      <w:r w:rsidRPr="00A556D6">
        <w:rPr>
          <w:sz w:val="28"/>
          <w:szCs w:val="28"/>
        </w:rPr>
        <w:t xml:space="preserve"> </w:t>
      </w:r>
      <w:r w:rsidR="00CF3DB6" w:rsidRPr="00A556D6">
        <w:rPr>
          <w:sz w:val="28"/>
          <w:szCs w:val="28"/>
        </w:rPr>
        <w:t>освітнього</w:t>
      </w:r>
      <w:r w:rsidRPr="00A556D6">
        <w:rPr>
          <w:sz w:val="28"/>
          <w:szCs w:val="28"/>
        </w:rPr>
        <w:t xml:space="preserve"> процесу державною мовою (українською);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планувати та організовувати діяльність ліцею;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розробляти проект </w:t>
      </w:r>
      <w:r w:rsidR="00CF3DB6" w:rsidRPr="00A556D6">
        <w:rPr>
          <w:sz w:val="28"/>
          <w:szCs w:val="28"/>
        </w:rPr>
        <w:t>кошторису</w:t>
      </w:r>
      <w:r w:rsidRPr="00A556D6">
        <w:rPr>
          <w:sz w:val="28"/>
          <w:szCs w:val="28"/>
        </w:rPr>
        <w:t xml:space="preserve"> та подавати </w:t>
      </w:r>
      <w:r w:rsidR="00CF3DB6">
        <w:rPr>
          <w:sz w:val="28"/>
          <w:szCs w:val="28"/>
        </w:rPr>
        <w:t>його</w:t>
      </w:r>
      <w:r w:rsidRPr="00A556D6">
        <w:rPr>
          <w:sz w:val="28"/>
          <w:szCs w:val="28"/>
        </w:rPr>
        <w:t xml:space="preserve"> уповноваженому органу на затвердження;</w:t>
      </w:r>
    </w:p>
    <w:p w:rsidR="008A0F50" w:rsidRPr="00A556D6" w:rsidRDefault="009B2CA8" w:rsidP="00CF3DB6">
      <w:pPr>
        <w:pStyle w:val="a5"/>
        <w:numPr>
          <w:ilvl w:val="0"/>
          <w:numId w:val="3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надавати щороку уповноваженому </w:t>
      </w:r>
      <w:r w:rsidR="00CF3DB6" w:rsidRPr="00A556D6">
        <w:rPr>
          <w:sz w:val="28"/>
          <w:szCs w:val="28"/>
        </w:rPr>
        <w:t>органу</w:t>
      </w:r>
      <w:r w:rsidRPr="00A556D6">
        <w:rPr>
          <w:sz w:val="28"/>
          <w:szCs w:val="28"/>
        </w:rPr>
        <w:t xml:space="preserve"> пропозиції щодо обсягу коштів, необхідних для підвищення кваліфікації </w:t>
      </w:r>
      <w:r w:rsidR="00CF3DB6" w:rsidRPr="00A556D6">
        <w:rPr>
          <w:sz w:val="28"/>
          <w:szCs w:val="28"/>
        </w:rPr>
        <w:t>педагогічних</w:t>
      </w:r>
      <w:r w:rsidRPr="00A556D6">
        <w:rPr>
          <w:sz w:val="28"/>
          <w:szCs w:val="28"/>
        </w:rPr>
        <w:t xml:space="preserve"> працівників;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  <w:tab w:val="left" w:pos="116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організ</w:t>
      </w:r>
      <w:r w:rsidR="00D475AD">
        <w:rPr>
          <w:sz w:val="28"/>
          <w:szCs w:val="28"/>
        </w:rPr>
        <w:t>овувати фінансово-господарську д</w:t>
      </w:r>
      <w:r w:rsidRPr="00A556D6">
        <w:rPr>
          <w:sz w:val="28"/>
          <w:szCs w:val="28"/>
        </w:rPr>
        <w:t>іяльність ліцею в межах затвердженого кошторису;</w:t>
      </w:r>
    </w:p>
    <w:p w:rsidR="008A0F50" w:rsidRPr="00A556D6" w:rsidRDefault="00D475AD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jc w:val="left"/>
        <w:rPr>
          <w:sz w:val="28"/>
          <w:szCs w:val="28"/>
        </w:rPr>
      </w:pPr>
      <w:r>
        <w:rPr>
          <w:sz w:val="28"/>
          <w:szCs w:val="28"/>
        </w:rPr>
        <w:t>забезпечувати розроблення та виконанн</w:t>
      </w:r>
      <w:r w:rsidR="009B2CA8" w:rsidRPr="00A556D6">
        <w:rPr>
          <w:sz w:val="28"/>
          <w:szCs w:val="28"/>
        </w:rPr>
        <w:t xml:space="preserve">я </w:t>
      </w:r>
      <w:r>
        <w:rPr>
          <w:sz w:val="28"/>
          <w:szCs w:val="28"/>
        </w:rPr>
        <w:t>стратегії</w:t>
      </w:r>
      <w:r w:rsidR="009B2CA8" w:rsidRPr="00A556D6">
        <w:rPr>
          <w:sz w:val="28"/>
          <w:szCs w:val="28"/>
        </w:rPr>
        <w:t xml:space="preserve"> розвитку ліцею;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 xml:space="preserve">затверджувати правила внутрішнього </w:t>
      </w:r>
      <w:r w:rsidRPr="00A556D6">
        <w:rPr>
          <w:position w:val="1"/>
          <w:sz w:val="28"/>
          <w:szCs w:val="28"/>
        </w:rPr>
        <w:t>ро</w:t>
      </w:r>
      <w:r w:rsidR="00D475AD">
        <w:rPr>
          <w:position w:val="1"/>
          <w:sz w:val="28"/>
          <w:szCs w:val="28"/>
        </w:rPr>
        <w:t>зпорядку</w:t>
      </w:r>
      <w:r w:rsidRPr="00A556D6">
        <w:rPr>
          <w:position w:val="1"/>
          <w:sz w:val="28"/>
          <w:szCs w:val="28"/>
        </w:rPr>
        <w:t xml:space="preserve"> </w:t>
      </w:r>
      <w:r w:rsidRPr="00A556D6">
        <w:rPr>
          <w:sz w:val="28"/>
          <w:szCs w:val="28"/>
        </w:rPr>
        <w:t>ліцею;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затверджувати посадові інструкції працівни</w:t>
      </w:r>
      <w:r w:rsidR="00D475AD">
        <w:rPr>
          <w:sz w:val="28"/>
          <w:szCs w:val="28"/>
        </w:rPr>
        <w:t>ків</w:t>
      </w:r>
      <w:r w:rsidRPr="00A556D6">
        <w:rPr>
          <w:sz w:val="28"/>
          <w:szCs w:val="28"/>
        </w:rPr>
        <w:t xml:space="preserve"> ліцею;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організовувати освітній процес та видачу документів про освіту;</w:t>
      </w:r>
    </w:p>
    <w:p w:rsidR="008A0F50" w:rsidRPr="00A556D6" w:rsidRDefault="009B2CA8" w:rsidP="00CF3DB6">
      <w:pPr>
        <w:pStyle w:val="a5"/>
        <w:numPr>
          <w:ilvl w:val="0"/>
          <w:numId w:val="3"/>
        </w:numPr>
        <w:tabs>
          <w:tab w:val="left" w:pos="1134"/>
        </w:tabs>
        <w:ind w:left="0" w:right="-7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 xml:space="preserve">затверджувати освітню </w:t>
      </w:r>
      <w:r w:rsidR="00D475AD">
        <w:rPr>
          <w:sz w:val="28"/>
          <w:szCs w:val="28"/>
        </w:rPr>
        <w:t>програму</w:t>
      </w:r>
      <w:r w:rsidRPr="00A556D6">
        <w:rPr>
          <w:sz w:val="28"/>
          <w:szCs w:val="28"/>
        </w:rPr>
        <w:t xml:space="preserve"> ліцею;</w:t>
      </w:r>
    </w:p>
    <w:p w:rsidR="008A0F50" w:rsidRPr="00A556D6" w:rsidRDefault="009B2CA8" w:rsidP="00CF3DB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jc w:val="left"/>
        <w:rPr>
          <w:sz w:val="28"/>
          <w:szCs w:val="28"/>
        </w:rPr>
      </w:pPr>
      <w:r w:rsidRPr="00A556D6">
        <w:rPr>
          <w:sz w:val="28"/>
          <w:szCs w:val="28"/>
        </w:rPr>
        <w:t>затверджувати штатні розписи</w:t>
      </w:r>
    </w:p>
    <w:p w:rsidR="008A0F50" w:rsidRPr="00D475AD" w:rsidRDefault="009B2CA8" w:rsidP="00D475AD">
      <w:pPr>
        <w:pStyle w:val="a5"/>
        <w:numPr>
          <w:ilvl w:val="0"/>
          <w:numId w:val="6"/>
        </w:numPr>
        <w:tabs>
          <w:tab w:val="left" w:pos="1097"/>
          <w:tab w:val="left" w:pos="1134"/>
          <w:tab w:val="left" w:pos="2694"/>
          <w:tab w:val="left" w:pos="6275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створювати</w:t>
      </w:r>
      <w:r w:rsidR="00D475AD" w:rsidRPr="00D475AD">
        <w:rPr>
          <w:sz w:val="28"/>
          <w:szCs w:val="28"/>
        </w:rPr>
        <w:t xml:space="preserve"> умови для реалізації прав та</w:t>
      </w:r>
      <w:r w:rsidRPr="00D475AD">
        <w:rPr>
          <w:sz w:val="28"/>
          <w:szCs w:val="28"/>
        </w:rPr>
        <w:t xml:space="preserve"> обов’язків </w:t>
      </w:r>
      <w:r w:rsidR="00D475AD" w:rsidRPr="00D475AD">
        <w:rPr>
          <w:sz w:val="28"/>
          <w:szCs w:val="28"/>
        </w:rPr>
        <w:t>усіх</w:t>
      </w:r>
      <w:r w:rsidR="00D475AD">
        <w:rPr>
          <w:sz w:val="28"/>
          <w:szCs w:val="28"/>
        </w:rPr>
        <w:t xml:space="preserve"> учасників </w:t>
      </w:r>
      <w:r w:rsidRPr="00D475AD">
        <w:rPr>
          <w:sz w:val="28"/>
          <w:szCs w:val="28"/>
        </w:rPr>
        <w:t xml:space="preserve">освітнього процесу, в тому числі </w:t>
      </w:r>
      <w:r w:rsidR="00D475AD" w:rsidRPr="00D475AD">
        <w:rPr>
          <w:sz w:val="28"/>
          <w:szCs w:val="28"/>
        </w:rPr>
        <w:t>реалізації академічних свобод</w:t>
      </w:r>
      <w:r w:rsidRPr="00D475AD">
        <w:rPr>
          <w:sz w:val="28"/>
          <w:szCs w:val="28"/>
        </w:rPr>
        <w:t xml:space="preserve"> педагогічних</w:t>
      </w:r>
      <w:r w:rsidR="00D475AD" w:rsidRPr="00D475AD">
        <w:rPr>
          <w:sz w:val="28"/>
          <w:szCs w:val="28"/>
        </w:rPr>
        <w:t xml:space="preserve"> </w:t>
      </w:r>
      <w:r w:rsidR="009D28D7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10664190</wp:posOffset>
                </wp:positionV>
                <wp:extent cx="987425" cy="0"/>
                <wp:effectExtent l="0" t="0" r="0" b="0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742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0F5C0" id="Line 15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39.7pt" to="108.95pt,8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p4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" strokecolor="#777" strokeweight=".25403mm">
                <w10:wrap anchorx="page" anchory="page"/>
              </v:line>
            </w:pict>
          </mc:Fallback>
        </mc:AlternateContent>
      </w:r>
      <w:r w:rsidRPr="00D475AD">
        <w:rPr>
          <w:sz w:val="28"/>
          <w:szCs w:val="28"/>
        </w:rPr>
        <w:t xml:space="preserve">працівників, індивідуальної освітньої </w:t>
      </w:r>
      <w:r w:rsidR="00D475AD">
        <w:rPr>
          <w:sz w:val="28"/>
          <w:szCs w:val="28"/>
        </w:rPr>
        <w:t>траєкторії та/або</w:t>
      </w:r>
      <w:r w:rsidRPr="00D475AD">
        <w:rPr>
          <w:sz w:val="28"/>
          <w:szCs w:val="28"/>
        </w:rPr>
        <w:t xml:space="preserve"> індивідуальної програми розвитку учнів, формування у разі потреби </w:t>
      </w:r>
      <w:r w:rsidR="00D475AD">
        <w:rPr>
          <w:sz w:val="28"/>
          <w:szCs w:val="28"/>
        </w:rPr>
        <w:t>індивідуального</w:t>
      </w:r>
      <w:r w:rsidRPr="00D475AD">
        <w:rPr>
          <w:sz w:val="28"/>
          <w:szCs w:val="28"/>
        </w:rPr>
        <w:t xml:space="preserve"> навчального плану;</w:t>
      </w:r>
    </w:p>
    <w:p w:rsidR="008A0F50" w:rsidRPr="00D475AD" w:rsidRDefault="009B2CA8" w:rsidP="00D475AD">
      <w:pPr>
        <w:pStyle w:val="a5"/>
        <w:numPr>
          <w:ilvl w:val="0"/>
          <w:numId w:val="6"/>
        </w:numPr>
        <w:tabs>
          <w:tab w:val="left" w:pos="1041"/>
          <w:tab w:val="left" w:pos="1097"/>
        </w:tabs>
        <w:ind w:left="0" w:right="-7" w:firstLine="709"/>
        <w:jc w:val="left"/>
        <w:rPr>
          <w:sz w:val="28"/>
          <w:szCs w:val="28"/>
        </w:rPr>
      </w:pPr>
      <w:r w:rsidRPr="00D475AD">
        <w:rPr>
          <w:sz w:val="28"/>
          <w:szCs w:val="28"/>
        </w:rPr>
        <w:lastRenderedPageBreak/>
        <w:t xml:space="preserve">затверджувати </w:t>
      </w:r>
      <w:r w:rsidR="00D475AD" w:rsidRPr="00D475AD">
        <w:rPr>
          <w:sz w:val="28"/>
          <w:szCs w:val="28"/>
        </w:rPr>
        <w:t>положення</w:t>
      </w:r>
      <w:r w:rsidRPr="00D475AD">
        <w:rPr>
          <w:sz w:val="28"/>
          <w:szCs w:val="28"/>
        </w:rPr>
        <w:t xml:space="preserve"> про внутрішню систему </w:t>
      </w:r>
      <w:r w:rsidR="00D475AD" w:rsidRPr="00D475AD">
        <w:rPr>
          <w:sz w:val="28"/>
          <w:szCs w:val="28"/>
        </w:rPr>
        <w:t>забезпечення</w:t>
      </w:r>
      <w:r w:rsidRPr="00D475AD">
        <w:rPr>
          <w:sz w:val="28"/>
          <w:szCs w:val="28"/>
        </w:rPr>
        <w:t xml:space="preserve"> якості освіти в ліцеї, забезпечити </w:t>
      </w:r>
      <w:r w:rsidR="00D475AD">
        <w:rPr>
          <w:sz w:val="28"/>
          <w:szCs w:val="28"/>
        </w:rPr>
        <w:t>її</w:t>
      </w:r>
      <w:r w:rsidRPr="00D475AD">
        <w:rPr>
          <w:sz w:val="28"/>
          <w:szCs w:val="28"/>
        </w:rPr>
        <w:t xml:space="preserve"> створення та </w:t>
      </w:r>
      <w:r w:rsidR="00D475AD" w:rsidRPr="00D475AD">
        <w:rPr>
          <w:sz w:val="28"/>
          <w:szCs w:val="28"/>
        </w:rPr>
        <w:t>функці</w:t>
      </w:r>
      <w:r w:rsidR="00D475AD">
        <w:rPr>
          <w:sz w:val="28"/>
          <w:szCs w:val="28"/>
        </w:rPr>
        <w:t>онування;</w:t>
      </w:r>
    </w:p>
    <w:p w:rsidR="008A0F50" w:rsidRPr="00D475AD" w:rsidRDefault="009B2CA8" w:rsidP="00D475AD">
      <w:pPr>
        <w:pStyle w:val="a5"/>
        <w:numPr>
          <w:ilvl w:val="0"/>
          <w:numId w:val="6"/>
        </w:numPr>
        <w:tabs>
          <w:tab w:val="left" w:pos="1097"/>
          <w:tab w:val="left" w:pos="3003"/>
          <w:tab w:val="left" w:pos="4775"/>
          <w:tab w:val="left" w:pos="8118"/>
        </w:tabs>
        <w:ind w:left="0" w:right="-7" w:firstLine="709"/>
        <w:jc w:val="left"/>
        <w:rPr>
          <w:sz w:val="28"/>
          <w:szCs w:val="28"/>
        </w:rPr>
      </w:pPr>
      <w:r w:rsidRPr="00D475AD">
        <w:rPr>
          <w:sz w:val="28"/>
          <w:szCs w:val="28"/>
        </w:rPr>
        <w:t>забезпечувати</w:t>
      </w:r>
      <w:r w:rsidR="00D475AD">
        <w:rPr>
          <w:sz w:val="28"/>
          <w:szCs w:val="28"/>
        </w:rPr>
        <w:t xml:space="preserve"> розроблення, затвердження, виконання </w:t>
      </w:r>
      <w:r w:rsidRPr="00D475AD">
        <w:rPr>
          <w:sz w:val="28"/>
          <w:szCs w:val="28"/>
        </w:rPr>
        <w:t>та моніторинг</w:t>
      </w:r>
      <w:r w:rsidR="00D475AD">
        <w:rPr>
          <w:sz w:val="28"/>
          <w:szCs w:val="28"/>
        </w:rPr>
        <w:t xml:space="preserve"> виконання індивідуальної програми розвитку учня;</w:t>
      </w:r>
    </w:p>
    <w:p w:rsidR="00D475AD" w:rsidRDefault="009B2CA8" w:rsidP="00D475AD">
      <w:pPr>
        <w:pStyle w:val="a5"/>
        <w:numPr>
          <w:ilvl w:val="0"/>
          <w:numId w:val="6"/>
        </w:numPr>
        <w:tabs>
          <w:tab w:val="left" w:pos="990"/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 xml:space="preserve">контролювати виконання педагогічними </w:t>
      </w:r>
      <w:r w:rsidR="00D475AD" w:rsidRPr="00D475AD">
        <w:rPr>
          <w:sz w:val="28"/>
          <w:szCs w:val="28"/>
        </w:rPr>
        <w:t>працівниками</w:t>
      </w:r>
      <w:r w:rsidRPr="00D475AD">
        <w:rPr>
          <w:sz w:val="28"/>
          <w:szCs w:val="28"/>
        </w:rPr>
        <w:t xml:space="preserve"> та учнями (учнем) освітньої програми, індивідуальної програми розвитку, індивідуального</w:t>
      </w:r>
      <w:r w:rsidR="00D475AD" w:rsidRPr="00D475AD">
        <w:rPr>
          <w:sz w:val="28"/>
          <w:szCs w:val="28"/>
        </w:rPr>
        <w:t xml:space="preserve"> навчального плану; </w:t>
      </w:r>
    </w:p>
    <w:p w:rsidR="008A0F50" w:rsidRPr="00D475AD" w:rsidRDefault="009B2CA8" w:rsidP="000F2317">
      <w:pPr>
        <w:pStyle w:val="a5"/>
        <w:numPr>
          <w:ilvl w:val="0"/>
          <w:numId w:val="6"/>
        </w:numPr>
        <w:tabs>
          <w:tab w:val="left" w:pos="990"/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забезпечува</w:t>
      </w:r>
      <w:r w:rsidR="00D475AD">
        <w:rPr>
          <w:sz w:val="28"/>
          <w:szCs w:val="28"/>
        </w:rPr>
        <w:t>ти здійснення контролю за досягне</w:t>
      </w:r>
      <w:r w:rsidRPr="00D475AD">
        <w:rPr>
          <w:sz w:val="28"/>
          <w:szCs w:val="28"/>
        </w:rPr>
        <w:t xml:space="preserve">нням учнями результатів навчання, визначених державними </w:t>
      </w:r>
      <w:r w:rsidR="00D475AD">
        <w:rPr>
          <w:sz w:val="28"/>
          <w:szCs w:val="28"/>
        </w:rPr>
        <w:t>стандартами</w:t>
      </w:r>
      <w:r w:rsidRPr="00D475AD">
        <w:rPr>
          <w:sz w:val="28"/>
          <w:szCs w:val="28"/>
        </w:rPr>
        <w:t xml:space="preserve"> повної загальної середньої освіти, індивідуальною програмою розвитку, індивідуальним навчальним планом;</w:t>
      </w:r>
    </w:p>
    <w:p w:rsidR="008A0F50" w:rsidRPr="00D475AD" w:rsidRDefault="009B2CA8" w:rsidP="000F2317">
      <w:pPr>
        <w:pStyle w:val="a5"/>
        <w:numPr>
          <w:ilvl w:val="0"/>
          <w:numId w:val="6"/>
        </w:numPr>
        <w:tabs>
          <w:tab w:val="left" w:pos="1016"/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 xml:space="preserve">створювати необхідні </w:t>
      </w:r>
      <w:r w:rsidR="000F2317" w:rsidRPr="00D475AD">
        <w:rPr>
          <w:sz w:val="28"/>
          <w:szCs w:val="28"/>
        </w:rPr>
        <w:t>умови</w:t>
      </w:r>
      <w:r w:rsidRPr="00D475AD">
        <w:rPr>
          <w:sz w:val="28"/>
          <w:szCs w:val="28"/>
        </w:rPr>
        <w:t xml:space="preserve"> для здобут</w:t>
      </w:r>
      <w:r w:rsidR="000F2317">
        <w:rPr>
          <w:sz w:val="28"/>
          <w:szCs w:val="28"/>
        </w:rPr>
        <w:t>т</w:t>
      </w:r>
      <w:r w:rsidRPr="00D475AD">
        <w:rPr>
          <w:sz w:val="28"/>
          <w:szCs w:val="28"/>
        </w:rPr>
        <w:t>я освіти особами з особливими освітніми потребами;</w:t>
      </w:r>
    </w:p>
    <w:p w:rsidR="008A0F50" w:rsidRPr="00D475AD" w:rsidRDefault="009B2CA8" w:rsidP="000F2317">
      <w:pPr>
        <w:pStyle w:val="a5"/>
        <w:numPr>
          <w:ilvl w:val="0"/>
          <w:numId w:val="3"/>
        </w:numPr>
        <w:tabs>
          <w:tab w:val="left" w:pos="1097"/>
          <w:tab w:val="left" w:pos="1208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сприяти проходже</w:t>
      </w:r>
      <w:r w:rsidR="000F2317">
        <w:rPr>
          <w:sz w:val="28"/>
          <w:szCs w:val="28"/>
        </w:rPr>
        <w:t xml:space="preserve">нню атестації </w:t>
      </w:r>
      <w:r w:rsidRPr="00D475AD">
        <w:rPr>
          <w:sz w:val="28"/>
          <w:szCs w:val="28"/>
        </w:rPr>
        <w:t>та сертифікації педагогічними працівниками;</w:t>
      </w:r>
    </w:p>
    <w:p w:rsidR="008A0F50" w:rsidRPr="00D475AD" w:rsidRDefault="009B2CA8" w:rsidP="000F2317">
      <w:pPr>
        <w:pStyle w:val="a5"/>
        <w:numPr>
          <w:ilvl w:val="0"/>
          <w:numId w:val="6"/>
        </w:numPr>
        <w:tabs>
          <w:tab w:val="left" w:pos="1044"/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створювати умови для зд</w:t>
      </w:r>
      <w:r w:rsidR="000F2317">
        <w:rPr>
          <w:sz w:val="28"/>
          <w:szCs w:val="28"/>
        </w:rPr>
        <w:t>ій</w:t>
      </w:r>
      <w:r w:rsidRPr="00D475AD">
        <w:rPr>
          <w:sz w:val="28"/>
          <w:szCs w:val="28"/>
        </w:rPr>
        <w:t xml:space="preserve">снення </w:t>
      </w:r>
      <w:r w:rsidR="000F2317" w:rsidRPr="00D475AD">
        <w:rPr>
          <w:sz w:val="28"/>
          <w:szCs w:val="28"/>
        </w:rPr>
        <w:t>дієвого</w:t>
      </w:r>
      <w:r w:rsidRPr="00D475AD">
        <w:rPr>
          <w:sz w:val="28"/>
          <w:szCs w:val="28"/>
        </w:rPr>
        <w:t xml:space="preserve"> та відкритого громадського нагляду (контролю) за </w:t>
      </w:r>
      <w:r w:rsidR="000F2317" w:rsidRPr="00D475AD">
        <w:rPr>
          <w:sz w:val="28"/>
          <w:szCs w:val="28"/>
        </w:rPr>
        <w:t>діяльністю</w:t>
      </w:r>
      <w:r w:rsidRPr="00D475AD">
        <w:rPr>
          <w:sz w:val="28"/>
          <w:szCs w:val="28"/>
        </w:rPr>
        <w:t xml:space="preserve"> ліцею;</w:t>
      </w:r>
    </w:p>
    <w:p w:rsidR="000F2317" w:rsidRDefault="009B2CA8" w:rsidP="000F2317">
      <w:pPr>
        <w:pStyle w:val="a5"/>
        <w:numPr>
          <w:ilvl w:val="0"/>
          <w:numId w:val="6"/>
        </w:numPr>
        <w:tabs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 xml:space="preserve">сприяти та </w:t>
      </w:r>
      <w:r w:rsidR="000F2317" w:rsidRPr="00D475AD">
        <w:rPr>
          <w:sz w:val="28"/>
          <w:szCs w:val="28"/>
        </w:rPr>
        <w:t>створювати</w:t>
      </w:r>
      <w:r w:rsidRPr="00D475AD">
        <w:rPr>
          <w:sz w:val="28"/>
          <w:szCs w:val="28"/>
        </w:rPr>
        <w:t xml:space="preserve"> умови для </w:t>
      </w:r>
      <w:r w:rsidR="000F2317" w:rsidRPr="00D475AD">
        <w:rPr>
          <w:sz w:val="28"/>
          <w:szCs w:val="28"/>
        </w:rPr>
        <w:t>діяльності</w:t>
      </w:r>
      <w:r w:rsidRPr="00D475AD">
        <w:rPr>
          <w:sz w:val="28"/>
          <w:szCs w:val="28"/>
        </w:rPr>
        <w:t xml:space="preserve"> органів громадського самоврядування в ліцеї;</w:t>
      </w:r>
    </w:p>
    <w:p w:rsidR="008A0F50" w:rsidRPr="00D475AD" w:rsidRDefault="000F2317" w:rsidP="000F2317">
      <w:pPr>
        <w:pStyle w:val="a5"/>
        <w:numPr>
          <w:ilvl w:val="0"/>
          <w:numId w:val="6"/>
        </w:numPr>
        <w:tabs>
          <w:tab w:val="left" w:pos="1097"/>
        </w:tabs>
        <w:ind w:left="0" w:right="-7" w:firstLine="709"/>
        <w:rPr>
          <w:sz w:val="28"/>
          <w:szCs w:val="28"/>
        </w:rPr>
      </w:pPr>
      <w:r w:rsidRPr="00D475AD">
        <w:t>формувати</w:t>
      </w:r>
      <w:r w:rsidR="009B2CA8" w:rsidRPr="00D475AD">
        <w:rPr>
          <w:sz w:val="28"/>
          <w:szCs w:val="28"/>
        </w:rPr>
        <w:t xml:space="preserve"> засади, створювати умови, сприяти формуванню культури здорового способу життя учнів та працівників ліцею;</w:t>
      </w:r>
    </w:p>
    <w:p w:rsidR="008A0F50" w:rsidRPr="00D475AD" w:rsidRDefault="009B2CA8" w:rsidP="000F2317">
      <w:pPr>
        <w:pStyle w:val="a5"/>
        <w:numPr>
          <w:ilvl w:val="0"/>
          <w:numId w:val="6"/>
        </w:numPr>
        <w:tabs>
          <w:tab w:val="left" w:pos="1097"/>
          <w:tab w:val="left" w:pos="1160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 xml:space="preserve">створювати в ліцеї безпечне </w:t>
      </w:r>
      <w:r w:rsidR="000F2317" w:rsidRPr="00D475AD">
        <w:rPr>
          <w:sz w:val="28"/>
          <w:szCs w:val="28"/>
        </w:rPr>
        <w:t>освітнє</w:t>
      </w:r>
      <w:r w:rsidRPr="00D475AD">
        <w:rPr>
          <w:sz w:val="28"/>
          <w:szCs w:val="28"/>
        </w:rPr>
        <w:t xml:space="preserve"> середовище, забезпечувати дотримання вимог щодо охорони </w:t>
      </w:r>
      <w:r w:rsidR="000F2317" w:rsidRPr="00D475AD">
        <w:rPr>
          <w:sz w:val="28"/>
          <w:szCs w:val="28"/>
        </w:rPr>
        <w:t>дитинства</w:t>
      </w:r>
      <w:r w:rsidRPr="00D475AD">
        <w:rPr>
          <w:sz w:val="28"/>
          <w:szCs w:val="28"/>
        </w:rPr>
        <w:t>, охорони праці, вимог техніки безпеки;</w:t>
      </w:r>
    </w:p>
    <w:p w:rsidR="008A0F50" w:rsidRPr="00D475AD" w:rsidRDefault="009B2CA8" w:rsidP="000F2317">
      <w:pPr>
        <w:pStyle w:val="a5"/>
        <w:numPr>
          <w:ilvl w:val="0"/>
          <w:numId w:val="6"/>
        </w:numPr>
        <w:tabs>
          <w:tab w:val="left" w:pos="1001"/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організову</w:t>
      </w:r>
      <w:r w:rsidR="000F2317">
        <w:rPr>
          <w:sz w:val="28"/>
          <w:szCs w:val="28"/>
        </w:rPr>
        <w:t>вати харчування та сприяти медич</w:t>
      </w:r>
      <w:r w:rsidRPr="00D475AD">
        <w:rPr>
          <w:sz w:val="28"/>
          <w:szCs w:val="28"/>
        </w:rPr>
        <w:t>ному обслуговуванню учнів відповідно до законодавства;</w:t>
      </w:r>
    </w:p>
    <w:p w:rsidR="008A0F50" w:rsidRPr="00D475AD" w:rsidRDefault="009B2CA8" w:rsidP="000F2317">
      <w:pPr>
        <w:pStyle w:val="a5"/>
        <w:numPr>
          <w:ilvl w:val="0"/>
          <w:numId w:val="6"/>
        </w:numPr>
        <w:tabs>
          <w:tab w:val="left" w:pos="993"/>
          <w:tab w:val="left" w:pos="1097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забезпечувати відкритіс</w:t>
      </w:r>
      <w:r w:rsidR="000F2317">
        <w:rPr>
          <w:sz w:val="28"/>
          <w:szCs w:val="28"/>
        </w:rPr>
        <w:t>ть i прозорість діяль</w:t>
      </w:r>
      <w:r w:rsidRPr="00D475AD">
        <w:rPr>
          <w:sz w:val="28"/>
          <w:szCs w:val="28"/>
        </w:rPr>
        <w:t xml:space="preserve">ності ліцею, зокрема шляхом оприлюднення публічної </w:t>
      </w:r>
      <w:r w:rsidR="000F2317" w:rsidRPr="00D475AD">
        <w:rPr>
          <w:sz w:val="28"/>
          <w:szCs w:val="28"/>
        </w:rPr>
        <w:t>інформації</w:t>
      </w:r>
      <w:r w:rsidRPr="00D475AD">
        <w:rPr>
          <w:sz w:val="28"/>
          <w:szCs w:val="28"/>
        </w:rPr>
        <w:t xml:space="preserve"> відпо</w:t>
      </w:r>
      <w:r w:rsidR="000F2317">
        <w:rPr>
          <w:sz w:val="28"/>
          <w:szCs w:val="28"/>
        </w:rPr>
        <w:t xml:space="preserve">відно </w:t>
      </w:r>
      <w:proofErr w:type="spellStart"/>
      <w:r w:rsidR="000F2317">
        <w:rPr>
          <w:sz w:val="28"/>
          <w:szCs w:val="28"/>
        </w:rPr>
        <w:t>дц</w:t>
      </w:r>
      <w:proofErr w:type="spellEnd"/>
      <w:r w:rsidR="000F2317">
        <w:rPr>
          <w:sz w:val="28"/>
          <w:szCs w:val="28"/>
        </w:rPr>
        <w:t xml:space="preserve"> вимог законів України «Про освіту», «</w:t>
      </w:r>
      <w:r w:rsidRPr="00D475AD">
        <w:rPr>
          <w:sz w:val="28"/>
          <w:szCs w:val="28"/>
        </w:rPr>
        <w:t xml:space="preserve">Про доступ до публічної </w:t>
      </w:r>
      <w:r w:rsidR="000F2317" w:rsidRPr="00D475AD">
        <w:rPr>
          <w:sz w:val="28"/>
          <w:szCs w:val="28"/>
        </w:rPr>
        <w:t>інформації</w:t>
      </w:r>
      <w:r w:rsidR="000F2317">
        <w:rPr>
          <w:sz w:val="28"/>
          <w:szCs w:val="28"/>
        </w:rPr>
        <w:t>», «</w:t>
      </w:r>
      <w:r w:rsidRPr="00D475AD">
        <w:rPr>
          <w:sz w:val="28"/>
          <w:szCs w:val="28"/>
        </w:rPr>
        <w:t>Про відкритіст</w:t>
      </w:r>
      <w:r w:rsidR="000F2317">
        <w:rPr>
          <w:sz w:val="28"/>
          <w:szCs w:val="28"/>
        </w:rPr>
        <w:t>ь використання публічних коштів»</w:t>
      </w:r>
      <w:r w:rsidRPr="00D475AD">
        <w:rPr>
          <w:sz w:val="28"/>
          <w:szCs w:val="28"/>
        </w:rPr>
        <w:t xml:space="preserve"> та інших законів України;</w:t>
      </w:r>
    </w:p>
    <w:p w:rsidR="008A0F50" w:rsidRPr="00D475AD" w:rsidRDefault="009B2CA8" w:rsidP="00D475AD">
      <w:pPr>
        <w:pStyle w:val="a5"/>
        <w:numPr>
          <w:ilvl w:val="0"/>
          <w:numId w:val="6"/>
        </w:numPr>
        <w:tabs>
          <w:tab w:val="left" w:pos="1036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 xml:space="preserve">здійснювати зарахування, переведення, відрахування учнів, а також </w:t>
      </w:r>
      <w:proofErr w:type="spellStart"/>
      <w:r w:rsidRPr="00D475AD">
        <w:rPr>
          <w:sz w:val="28"/>
          <w:szCs w:val="28"/>
        </w:rPr>
        <w:t>ïx</w:t>
      </w:r>
      <w:proofErr w:type="spellEnd"/>
      <w:r w:rsidRPr="00D475AD">
        <w:rPr>
          <w:sz w:val="28"/>
          <w:szCs w:val="28"/>
        </w:rPr>
        <w:t xml:space="preserve"> заохочення (відзначення) та притягнення до відповідальності відповідно до вимог законодавства;</w:t>
      </w:r>
    </w:p>
    <w:p w:rsidR="008A0F50" w:rsidRPr="00D475AD" w:rsidRDefault="009B2CA8" w:rsidP="00D475AD">
      <w:pPr>
        <w:pStyle w:val="a5"/>
        <w:numPr>
          <w:ilvl w:val="0"/>
          <w:numId w:val="6"/>
        </w:numPr>
        <w:tabs>
          <w:tab w:val="left" w:pos="1164"/>
        </w:tabs>
        <w:ind w:left="0" w:right="-7" w:firstLine="709"/>
        <w:rPr>
          <w:sz w:val="28"/>
          <w:szCs w:val="28"/>
        </w:rPr>
      </w:pPr>
      <w:r w:rsidRPr="00D475AD">
        <w:rPr>
          <w:sz w:val="28"/>
          <w:szCs w:val="28"/>
        </w:rPr>
        <w:t>організовувати документообіг, бухгалтерський облік та звітність відповідно до законодавства;</w:t>
      </w:r>
    </w:p>
    <w:p w:rsidR="008A0F50" w:rsidRPr="0040317E" w:rsidRDefault="009B2CA8" w:rsidP="00D475AD">
      <w:pPr>
        <w:pStyle w:val="a5"/>
        <w:numPr>
          <w:ilvl w:val="0"/>
          <w:numId w:val="6"/>
        </w:numPr>
        <w:tabs>
          <w:tab w:val="left" w:pos="993"/>
        </w:tabs>
        <w:ind w:left="0" w:right="-7" w:firstLine="709"/>
        <w:rPr>
          <w:sz w:val="28"/>
          <w:szCs w:val="28"/>
        </w:rPr>
      </w:pPr>
      <w:r w:rsidRPr="0040317E">
        <w:rPr>
          <w:sz w:val="28"/>
          <w:szCs w:val="28"/>
        </w:rPr>
        <w:t>звітувати щороку на загальних зборах (конференції) колективу про свою роботу та виконання стратег</w:t>
      </w:r>
      <w:r w:rsidR="0040317E" w:rsidRPr="0040317E">
        <w:rPr>
          <w:sz w:val="28"/>
          <w:szCs w:val="28"/>
        </w:rPr>
        <w:t xml:space="preserve">ії </w:t>
      </w:r>
      <w:r w:rsidRPr="0040317E">
        <w:rPr>
          <w:sz w:val="28"/>
          <w:szCs w:val="28"/>
        </w:rPr>
        <w:t>розвитку ліцею;</w:t>
      </w:r>
    </w:p>
    <w:p w:rsidR="008A0F50" w:rsidRPr="00D475AD" w:rsidRDefault="009B2CA8" w:rsidP="00D475AD">
      <w:pPr>
        <w:pStyle w:val="a5"/>
        <w:numPr>
          <w:ilvl w:val="0"/>
          <w:numId w:val="3"/>
        </w:numPr>
        <w:tabs>
          <w:tab w:val="left" w:pos="1153"/>
        </w:tabs>
        <w:ind w:left="0" w:right="-7" w:firstLine="709"/>
        <w:rPr>
          <w:sz w:val="28"/>
          <w:szCs w:val="28"/>
        </w:rPr>
      </w:pPr>
      <w:r w:rsidRPr="0040317E">
        <w:rPr>
          <w:sz w:val="28"/>
          <w:szCs w:val="28"/>
        </w:rPr>
        <w:t>виконувати</w:t>
      </w:r>
      <w:r w:rsidR="0040317E">
        <w:rPr>
          <w:sz w:val="28"/>
          <w:szCs w:val="28"/>
        </w:rPr>
        <w:t xml:space="preserve"> інші обов’язки, покладен</w:t>
      </w:r>
      <w:r w:rsidRPr="00D475AD">
        <w:rPr>
          <w:sz w:val="28"/>
          <w:szCs w:val="28"/>
        </w:rPr>
        <w:t xml:space="preserve">і на нього законодавством, засновником, установчими документами з </w:t>
      </w:r>
      <w:r w:rsidR="0040317E" w:rsidRPr="00D475AD">
        <w:rPr>
          <w:sz w:val="28"/>
          <w:szCs w:val="28"/>
        </w:rPr>
        <w:t>ліцею</w:t>
      </w:r>
      <w:r w:rsidRPr="00D475AD">
        <w:rPr>
          <w:sz w:val="28"/>
          <w:szCs w:val="28"/>
        </w:rPr>
        <w:t>, колективним договором,</w:t>
      </w:r>
      <w:r w:rsidR="0040317E">
        <w:rPr>
          <w:sz w:val="28"/>
          <w:szCs w:val="28"/>
        </w:rPr>
        <w:t xml:space="preserve"> строковим трудовим договором.</w:t>
      </w:r>
    </w:p>
    <w:p w:rsidR="008A0F50" w:rsidRDefault="009B2CA8" w:rsidP="0040317E">
      <w:pPr>
        <w:pStyle w:val="a3"/>
        <w:ind w:right="-7" w:firstLine="709"/>
      </w:pPr>
      <w:r w:rsidRPr="00D475AD">
        <w:t xml:space="preserve">Директор ліцею зобов’язаний протягом </w:t>
      </w:r>
      <w:r w:rsidR="0040317E" w:rsidRPr="00D475AD">
        <w:t>першого</w:t>
      </w:r>
      <w:r w:rsidRPr="00D475AD">
        <w:t xml:space="preserve"> року після призначення на посаду пройти курс підвищення </w:t>
      </w:r>
      <w:r w:rsidR="0040317E" w:rsidRPr="00D475AD">
        <w:t>кваліфікації</w:t>
      </w:r>
      <w:r w:rsidR="0040317E">
        <w:t xml:space="preserve"> з управ</w:t>
      </w:r>
      <w:r w:rsidRPr="00D475AD">
        <w:t>лінської діяльності обсягом не менше 90 навчальн</w:t>
      </w:r>
      <w:r w:rsidR="0040317E">
        <w:t>и</w:t>
      </w:r>
      <w:r w:rsidRPr="00D475AD">
        <w:t>х годин.</w:t>
      </w:r>
    </w:p>
    <w:p w:rsidR="008A0F50" w:rsidRPr="00A556D6" w:rsidRDefault="00086378" w:rsidP="0040317E">
      <w:pPr>
        <w:pStyle w:val="a3"/>
        <w:ind w:firstLine="709"/>
      </w:pPr>
      <w:r w:rsidRPr="00D475AD">
        <w:t>Директор ліцею</w:t>
      </w:r>
      <w:r>
        <w:t xml:space="preserve"> має права та обов’язки педагогічного працівника, </w:t>
      </w:r>
      <w:r>
        <w:lastRenderedPageBreak/>
        <w:t xml:space="preserve">визначені Законом України «Про освіту», та несе відповідальність за виконання обов’язків, визначених законодавством, установчими документами ліцею і строковим трудовим договором. </w:t>
      </w:r>
    </w:p>
    <w:p w:rsidR="008A0F50" w:rsidRPr="00A556D6" w:rsidRDefault="009B2CA8" w:rsidP="0040317E">
      <w:pPr>
        <w:pStyle w:val="a3"/>
        <w:ind w:right="-7" w:firstLine="709"/>
      </w:pPr>
      <w:r w:rsidRPr="00A556D6">
        <w:t xml:space="preserve">Директор ліцею </w:t>
      </w:r>
      <w:r w:rsidR="00086378" w:rsidRPr="00A556D6">
        <w:t>обирається</w:t>
      </w:r>
      <w:r w:rsidRPr="00A556D6">
        <w:t xml:space="preserve"> на посаду за результатами конкурсу, що проводиться відповідно до вимог законодавства та </w:t>
      </w:r>
      <w:r w:rsidR="00086378" w:rsidRPr="00A556D6">
        <w:t>положення</w:t>
      </w:r>
      <w:r w:rsidRPr="00A556D6">
        <w:t xml:space="preserve"> про конкурс, затвердженого засновником .</w:t>
      </w:r>
    </w:p>
    <w:p w:rsidR="008A0F50" w:rsidRPr="00A556D6" w:rsidRDefault="009B2CA8" w:rsidP="0040317E">
      <w:pPr>
        <w:pStyle w:val="a3"/>
        <w:ind w:right="-7" w:firstLine="709"/>
      </w:pPr>
      <w:r w:rsidRPr="00A556D6">
        <w:t xml:space="preserve">Трудовий договір </w:t>
      </w:r>
      <w:r w:rsidR="00086378" w:rsidRPr="00A556D6">
        <w:t>укладається</w:t>
      </w:r>
      <w:r w:rsidRPr="00A556D6">
        <w:t xml:space="preserve"> на шість років на пі</w:t>
      </w:r>
      <w:r w:rsidR="00086378">
        <w:t>дставі рішення конкурсної комісії</w:t>
      </w:r>
      <w:r w:rsidRPr="00A556D6">
        <w:t xml:space="preserve">. Після закінчення строку, </w:t>
      </w:r>
      <w:r w:rsidR="00086378">
        <w:t>на який</w:t>
      </w:r>
      <w:r w:rsidRPr="00A556D6">
        <w:t xml:space="preserve"> укладено строковий</w:t>
      </w:r>
      <w:r w:rsidR="00086378">
        <w:t xml:space="preserve"> трудовий договір, трудові відносини припиняються та не можуть </w:t>
      </w:r>
      <w:r w:rsidRPr="00A556D6">
        <w:t>бути</w:t>
      </w:r>
      <w:r w:rsidR="00086378">
        <w:t xml:space="preserve"> </w:t>
      </w:r>
      <w:r w:rsidRPr="00A556D6">
        <w:t>продовжені на невизначений строк.</w:t>
      </w:r>
    </w:p>
    <w:p w:rsidR="008A0F50" w:rsidRPr="00A556D6" w:rsidRDefault="009B2CA8" w:rsidP="0040317E">
      <w:pPr>
        <w:pStyle w:val="a3"/>
        <w:ind w:right="-7" w:firstLine="709"/>
      </w:pPr>
      <w:r w:rsidRPr="00A556D6">
        <w:t xml:space="preserve">3 особою, яка </w:t>
      </w:r>
      <w:r w:rsidR="00086378" w:rsidRPr="00A556D6">
        <w:t>призначається</w:t>
      </w:r>
      <w:r w:rsidRPr="00A556D6">
        <w:t xml:space="preserve"> на посаду директора ліцею вперше, </w:t>
      </w:r>
      <w:r w:rsidR="00086378" w:rsidRPr="00A556D6">
        <w:t>укладається</w:t>
      </w:r>
      <w:r w:rsidRPr="00A556D6">
        <w:t xml:space="preserve"> трудовий договір строком на два рок</w:t>
      </w:r>
      <w:r w:rsidR="004E17C6">
        <w:t>и</w:t>
      </w:r>
      <w:r w:rsidRPr="00A556D6">
        <w:t>. Після закінчення строку д</w:t>
      </w:r>
      <w:r w:rsidR="00086378">
        <w:t>ії</w:t>
      </w:r>
      <w:r w:rsidRPr="00A556D6">
        <w:t xml:space="preserve"> такого строкового трудового договору та за умови належного його виконання сторони мають право продовжити строк дії відповідного строкового трудового договору ще на </w:t>
      </w:r>
      <w:r w:rsidR="004E17C6">
        <w:t>ч</w:t>
      </w:r>
      <w:r w:rsidRPr="00A556D6">
        <w:t>отири роки без проведення конкурсу.</w:t>
      </w:r>
    </w:p>
    <w:p w:rsidR="008A0F50" w:rsidRPr="00A556D6" w:rsidRDefault="009B2CA8" w:rsidP="0040317E">
      <w:pPr>
        <w:pStyle w:val="a3"/>
        <w:ind w:right="-7" w:firstLine="709"/>
      </w:pPr>
      <w:r w:rsidRPr="00A556D6">
        <w:t xml:space="preserve">Особа не може </w:t>
      </w:r>
      <w:r w:rsidR="004E17C6" w:rsidRPr="00A556D6">
        <w:t>бути</w:t>
      </w:r>
      <w:r w:rsidRPr="00A556D6">
        <w:t xml:space="preserve"> директором ліцею біль</w:t>
      </w:r>
      <w:r w:rsidR="004E17C6">
        <w:t>ш</w:t>
      </w:r>
      <w:r w:rsidRPr="00A556D6">
        <w:t xml:space="preserve">е ніж два строки підряд. До першого шестирічного строку </w:t>
      </w:r>
      <w:r w:rsidR="004E17C6" w:rsidRPr="00A556D6">
        <w:t>включається</w:t>
      </w:r>
      <w:r w:rsidRPr="00A556D6">
        <w:t xml:space="preserve"> дворічний строк перебування на посаді директора ліцею, призначеного вперше.</w:t>
      </w:r>
    </w:p>
    <w:p w:rsidR="008A0F50" w:rsidRPr="00A556D6" w:rsidRDefault="009B2CA8" w:rsidP="0040317E">
      <w:pPr>
        <w:pStyle w:val="a3"/>
        <w:ind w:right="-7" w:firstLine="709"/>
      </w:pPr>
      <w:r w:rsidRPr="00A556D6">
        <w:t xml:space="preserve">Директор ліцею </w:t>
      </w:r>
      <w:r w:rsidR="004E17C6" w:rsidRPr="00A556D6">
        <w:t>звільняється</w:t>
      </w:r>
      <w:r w:rsidRPr="00A556D6">
        <w:t xml:space="preserve"> з посади у зв’язку із закінченням строку трудового договору a6o достроково відповідно до вимог законодавства та умов укладеного трудового договору.</w:t>
      </w:r>
    </w:p>
    <w:p w:rsidR="008A0F50" w:rsidRPr="00A556D6" w:rsidRDefault="009B2CA8" w:rsidP="0040317E">
      <w:pPr>
        <w:pStyle w:val="a3"/>
        <w:ind w:right="-7" w:firstLine="709"/>
      </w:pPr>
      <w:r w:rsidRPr="00A556D6">
        <w:t>Припинення трудового договору з директором ліцею у зв’язку із закінченням строку його ді</w:t>
      </w:r>
      <w:r w:rsidR="004E17C6">
        <w:t>ї</w:t>
      </w:r>
      <w:r w:rsidRPr="00A556D6">
        <w:t xml:space="preserve"> </w:t>
      </w:r>
      <w:proofErr w:type="spellStart"/>
      <w:r w:rsidRPr="00A556D6">
        <w:t>a</w:t>
      </w:r>
      <w:r w:rsidR="00E04A3F">
        <w:t>б</w:t>
      </w:r>
      <w:r w:rsidRPr="00A556D6">
        <w:t>o</w:t>
      </w:r>
      <w:proofErr w:type="spellEnd"/>
      <w:r w:rsidRPr="00A556D6">
        <w:t xml:space="preserve"> його дострокове розірвання </w:t>
      </w:r>
      <w:r w:rsidR="004E17C6" w:rsidRPr="00A556D6">
        <w:t>здійснюється</w:t>
      </w:r>
      <w:r w:rsidRPr="00A556D6">
        <w:t xml:space="preserve"> уповноваженим органом з підстав та у порядку, визначених законодавством</w:t>
      </w:r>
    </w:p>
    <w:p w:rsidR="008A0F50" w:rsidRPr="00A556D6" w:rsidRDefault="008A0F50" w:rsidP="0040317E">
      <w:pPr>
        <w:pStyle w:val="a3"/>
        <w:ind w:right="-7" w:firstLine="709"/>
      </w:pPr>
    </w:p>
    <w:p w:rsidR="008A0F50" w:rsidRPr="002778D0" w:rsidRDefault="002778D0" w:rsidP="002778D0">
      <w:pPr>
        <w:tabs>
          <w:tab w:val="left" w:pos="709"/>
          <w:tab w:val="left" w:pos="121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570BC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9B2CA8" w:rsidRPr="002778D0">
        <w:rPr>
          <w:sz w:val="28"/>
          <w:szCs w:val="28"/>
        </w:rPr>
        <w:t>Педагогічна рада</w:t>
      </w:r>
    </w:p>
    <w:p w:rsidR="008A0F50" w:rsidRPr="00A556D6" w:rsidRDefault="009B2CA8" w:rsidP="004E17C6">
      <w:pPr>
        <w:pStyle w:val="a3"/>
        <w:ind w:right="-7" w:firstLine="709"/>
      </w:pPr>
      <w:r w:rsidRPr="00A556D6">
        <w:t xml:space="preserve">Педагогічна рада </w:t>
      </w:r>
      <w:r w:rsidR="004E17C6">
        <w:t>є</w:t>
      </w:r>
      <w:r w:rsidRPr="00A556D6">
        <w:t xml:space="preserve"> основним постійно діючим колегіальним органом управління ліцею.</w:t>
      </w:r>
    </w:p>
    <w:p w:rsidR="008A0F50" w:rsidRPr="00A556D6" w:rsidRDefault="009B2CA8" w:rsidP="004E17C6">
      <w:pPr>
        <w:pStyle w:val="a3"/>
        <w:ind w:right="-7" w:firstLine="709"/>
      </w:pPr>
      <w:r w:rsidRPr="00A556D6">
        <w:t xml:space="preserve">Повноваження </w:t>
      </w:r>
      <w:r w:rsidR="004E17C6" w:rsidRPr="00A556D6">
        <w:t>педагогічної</w:t>
      </w:r>
      <w:r w:rsidRPr="00A556D6">
        <w:t xml:space="preserve"> ради виз</w:t>
      </w:r>
      <w:r w:rsidR="004E17C6">
        <w:t>н</w:t>
      </w:r>
      <w:r w:rsidRPr="00A556D6">
        <w:t>ачають</w:t>
      </w:r>
      <w:r w:rsidR="004E17C6">
        <w:t>с</w:t>
      </w:r>
      <w:r w:rsidRPr="00A556D6">
        <w:t>я законодавством про освіту, цим Статутом.</w:t>
      </w:r>
    </w:p>
    <w:p w:rsidR="008A0F50" w:rsidRPr="00A556D6" w:rsidRDefault="009B2CA8" w:rsidP="004E17C6">
      <w:pPr>
        <w:pStyle w:val="a3"/>
        <w:ind w:right="-7" w:firstLine="709"/>
      </w:pPr>
      <w:r w:rsidRPr="00A556D6">
        <w:t xml:space="preserve">Педагогічна рада </w:t>
      </w:r>
      <w:r w:rsidR="004E17C6" w:rsidRPr="00A556D6">
        <w:t>утворюється</w:t>
      </w:r>
      <w:r w:rsidRPr="00A556D6">
        <w:t xml:space="preserve"> за наявності не менше т</w:t>
      </w:r>
      <w:r w:rsidR="004E17C6">
        <w:t>рьох педагогічних працівників. Усі</w:t>
      </w:r>
      <w:r w:rsidRPr="00A556D6">
        <w:t xml:space="preserve"> педагогічні працівники </w:t>
      </w:r>
      <w:r w:rsidR="004E17C6" w:rsidRPr="00A556D6">
        <w:t>зобов’язані</w:t>
      </w:r>
      <w:r w:rsidRPr="00A556D6">
        <w:t xml:space="preserve"> брати участь у засіданнях педагогічної ради. Головою педагогічної ради е директор ліцею.</w:t>
      </w:r>
    </w:p>
    <w:p w:rsidR="008A0F50" w:rsidRPr="00A556D6" w:rsidRDefault="009B2CA8" w:rsidP="004E17C6">
      <w:pPr>
        <w:pStyle w:val="a3"/>
        <w:ind w:right="-7" w:firstLine="709"/>
      </w:pPr>
      <w:r w:rsidRPr="00A556D6">
        <w:t>Педагогічна рада:</w:t>
      </w:r>
    </w:p>
    <w:p w:rsidR="008A0F50" w:rsidRPr="00A556D6" w:rsidRDefault="004E17C6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схвалює</w:t>
      </w:r>
      <w:r w:rsidR="009B2CA8" w:rsidRPr="00A556D6">
        <w:rPr>
          <w:sz w:val="28"/>
          <w:szCs w:val="28"/>
        </w:rPr>
        <w:t xml:space="preserve"> стратегію розвитку ліцею та річний план роботи;</w:t>
      </w:r>
    </w:p>
    <w:p w:rsidR="004E17C6" w:rsidRPr="004E17C6" w:rsidRDefault="004E17C6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</w:pPr>
      <w:r w:rsidRPr="00A556D6">
        <w:rPr>
          <w:sz w:val="28"/>
          <w:szCs w:val="28"/>
        </w:rPr>
        <w:t>схвалює</w:t>
      </w:r>
      <w:r w:rsidR="009B2CA8" w:rsidRPr="00A556D6">
        <w:rPr>
          <w:sz w:val="28"/>
          <w:szCs w:val="28"/>
        </w:rPr>
        <w:t xml:space="preserve"> освітню програму, зміни до неї та </w:t>
      </w:r>
      <w:r w:rsidRPr="00A556D6">
        <w:rPr>
          <w:sz w:val="28"/>
          <w:szCs w:val="28"/>
        </w:rPr>
        <w:t>оцінює</w:t>
      </w:r>
      <w:r w:rsidR="009B2CA8" w:rsidRPr="00A556D6">
        <w:rPr>
          <w:sz w:val="28"/>
          <w:szCs w:val="28"/>
        </w:rPr>
        <w:t xml:space="preserve"> результати ii виконання;</w:t>
      </w:r>
    </w:p>
    <w:p w:rsidR="008A0F50" w:rsidRPr="004E17C6" w:rsidRDefault="004E17C6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4E17C6">
        <w:rPr>
          <w:sz w:val="28"/>
          <w:szCs w:val="28"/>
        </w:rPr>
        <w:t xml:space="preserve">схвалює </w:t>
      </w:r>
      <w:r>
        <w:rPr>
          <w:sz w:val="28"/>
          <w:szCs w:val="28"/>
        </w:rPr>
        <w:t>правила внутрішнього розпорядку, положення про внутрішню систему забезпечення якості освіти</w:t>
      </w:r>
      <w:r w:rsidR="009B2CA8" w:rsidRPr="004E17C6">
        <w:rPr>
          <w:sz w:val="28"/>
          <w:szCs w:val="28"/>
        </w:rPr>
        <w:t>;</w:t>
      </w:r>
    </w:p>
    <w:p w:rsidR="008A0F50" w:rsidRPr="00A556D6" w:rsidRDefault="009B2CA8" w:rsidP="004E17C6">
      <w:pPr>
        <w:pStyle w:val="a5"/>
        <w:numPr>
          <w:ilvl w:val="0"/>
          <w:numId w:val="6"/>
        </w:numPr>
        <w:tabs>
          <w:tab w:val="left" w:pos="1134"/>
          <w:tab w:val="left" w:pos="2293"/>
          <w:tab w:val="left" w:pos="3481"/>
          <w:tab w:val="left" w:pos="4315"/>
          <w:tab w:val="left" w:pos="6292"/>
          <w:tab w:val="left" w:pos="6567"/>
          <w:tab w:val="left" w:pos="829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прийма</w:t>
      </w:r>
      <w:r w:rsidR="004E17C6">
        <w:rPr>
          <w:sz w:val="28"/>
          <w:szCs w:val="28"/>
        </w:rPr>
        <w:t xml:space="preserve">є </w:t>
      </w:r>
      <w:r w:rsidRPr="00A556D6">
        <w:rPr>
          <w:sz w:val="28"/>
          <w:szCs w:val="28"/>
        </w:rPr>
        <w:t>рішення</w:t>
      </w:r>
      <w:r w:rsidR="004E17C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щодо</w:t>
      </w:r>
      <w:r w:rsidR="004E17C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вдосконалення</w:t>
      </w:r>
      <w:r w:rsidR="004E17C6">
        <w:rPr>
          <w:sz w:val="28"/>
          <w:szCs w:val="28"/>
        </w:rPr>
        <w:t xml:space="preserve"> i </w:t>
      </w:r>
      <w:r w:rsidRPr="00A556D6">
        <w:rPr>
          <w:sz w:val="28"/>
          <w:szCs w:val="28"/>
        </w:rPr>
        <w:t>методичного</w:t>
      </w:r>
      <w:r w:rsidR="004E17C6">
        <w:rPr>
          <w:sz w:val="28"/>
          <w:szCs w:val="28"/>
        </w:rPr>
        <w:t xml:space="preserve"> </w:t>
      </w:r>
      <w:r w:rsidRPr="00A556D6">
        <w:rPr>
          <w:sz w:val="28"/>
          <w:szCs w:val="28"/>
        </w:rPr>
        <w:t>забезпечення освітнього процесу;</w:t>
      </w:r>
    </w:p>
    <w:p w:rsidR="008A0F50" w:rsidRPr="004E17C6" w:rsidRDefault="009B2CA8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4E17C6">
        <w:rPr>
          <w:sz w:val="28"/>
          <w:szCs w:val="28"/>
        </w:rPr>
        <w:t>прийма</w:t>
      </w:r>
      <w:r w:rsidR="004E17C6" w:rsidRPr="004E17C6">
        <w:rPr>
          <w:sz w:val="28"/>
          <w:szCs w:val="28"/>
        </w:rPr>
        <w:t>є</w:t>
      </w:r>
      <w:r w:rsidRPr="004E17C6">
        <w:rPr>
          <w:sz w:val="28"/>
          <w:szCs w:val="28"/>
        </w:rPr>
        <w:t xml:space="preserve"> рішення щодо переведення учнів </w:t>
      </w:r>
      <w:r w:rsidR="004E17C6">
        <w:rPr>
          <w:sz w:val="28"/>
          <w:szCs w:val="28"/>
        </w:rPr>
        <w:t>на</w:t>
      </w:r>
      <w:r w:rsidRPr="004E17C6">
        <w:rPr>
          <w:sz w:val="28"/>
          <w:szCs w:val="28"/>
        </w:rPr>
        <w:t xml:space="preserve"> наступний рік навчання, </w:t>
      </w:r>
      <w:proofErr w:type="spellStart"/>
      <w:r w:rsidRPr="004E17C6">
        <w:rPr>
          <w:sz w:val="28"/>
          <w:szCs w:val="28"/>
        </w:rPr>
        <w:t>ïx</w:t>
      </w:r>
      <w:proofErr w:type="spellEnd"/>
      <w:r w:rsidRPr="004E17C6">
        <w:rPr>
          <w:sz w:val="28"/>
          <w:szCs w:val="28"/>
        </w:rPr>
        <w:t xml:space="preserve"> відрахування, притягнення до відповідальності</w:t>
      </w:r>
      <w:r w:rsidR="004E17C6">
        <w:rPr>
          <w:sz w:val="28"/>
          <w:szCs w:val="28"/>
        </w:rPr>
        <w:t xml:space="preserve"> за</w:t>
      </w:r>
      <w:r w:rsidRPr="004E17C6">
        <w:rPr>
          <w:sz w:val="28"/>
          <w:szCs w:val="28"/>
        </w:rPr>
        <w:t xml:space="preserve"> невиконання обов’язків, а</w:t>
      </w:r>
      <w:r w:rsidR="004E17C6" w:rsidRPr="004E17C6">
        <w:rPr>
          <w:sz w:val="28"/>
          <w:szCs w:val="28"/>
        </w:rPr>
        <w:t xml:space="preserve"> </w:t>
      </w:r>
      <w:r w:rsidR="009D28D7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10648950</wp:posOffset>
                </wp:positionV>
                <wp:extent cx="524510" cy="0"/>
                <wp:effectExtent l="0" t="0" r="0" b="0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51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6B6B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4555" id="Line 11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5pt" to="55.7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" strokecolor="#6b6b6b" strokeweight=".25403mm">
                <w10:wrap anchorx="page" anchory="page"/>
              </v:line>
            </w:pict>
          </mc:Fallback>
        </mc:AlternateContent>
      </w:r>
      <w:r w:rsidRPr="004E17C6">
        <w:rPr>
          <w:sz w:val="28"/>
          <w:szCs w:val="28"/>
        </w:rPr>
        <w:t xml:space="preserve">також щодо відзначення, морального та </w:t>
      </w:r>
      <w:r w:rsidR="004E17C6">
        <w:rPr>
          <w:sz w:val="28"/>
          <w:szCs w:val="28"/>
        </w:rPr>
        <w:t>матеріального</w:t>
      </w:r>
      <w:r w:rsidRPr="004E17C6">
        <w:rPr>
          <w:sz w:val="28"/>
          <w:szCs w:val="28"/>
        </w:rPr>
        <w:t xml:space="preserve"> заохочення учнів та інших </w:t>
      </w:r>
      <w:r w:rsidRPr="004E17C6">
        <w:rPr>
          <w:sz w:val="28"/>
          <w:szCs w:val="28"/>
        </w:rPr>
        <w:lastRenderedPageBreak/>
        <w:t>учасників освітнього процесу;</w:t>
      </w:r>
    </w:p>
    <w:p w:rsidR="008A0F50" w:rsidRPr="00A556D6" w:rsidRDefault="004E17C6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розглядає</w:t>
      </w:r>
      <w:r w:rsidR="009B2CA8" w:rsidRPr="00A556D6">
        <w:rPr>
          <w:sz w:val="28"/>
          <w:szCs w:val="28"/>
        </w:rPr>
        <w:t xml:space="preserve"> питання підвищення </w:t>
      </w:r>
      <w:r>
        <w:rPr>
          <w:sz w:val="28"/>
          <w:szCs w:val="28"/>
        </w:rPr>
        <w:t>кваліфікації</w:t>
      </w:r>
      <w:r w:rsidR="009B2CA8" w:rsidRPr="00A556D6">
        <w:rPr>
          <w:sz w:val="28"/>
          <w:szCs w:val="28"/>
        </w:rPr>
        <w:t xml:space="preserve"> педагогічних працівників, розвитку </w:t>
      </w:r>
      <w:proofErr w:type="spellStart"/>
      <w:r w:rsidR="009B2CA8" w:rsidRPr="00A556D6">
        <w:rPr>
          <w:sz w:val="28"/>
          <w:szCs w:val="28"/>
        </w:rPr>
        <w:t>ïx</w:t>
      </w:r>
      <w:proofErr w:type="spellEnd"/>
      <w:r w:rsidR="009B2CA8" w:rsidRPr="00A556D6">
        <w:rPr>
          <w:sz w:val="28"/>
          <w:szCs w:val="28"/>
        </w:rPr>
        <w:t xml:space="preserve"> творчої ініціативи, професійної </w:t>
      </w:r>
      <w:r>
        <w:rPr>
          <w:sz w:val="28"/>
          <w:szCs w:val="28"/>
        </w:rPr>
        <w:t>майстерності</w:t>
      </w:r>
      <w:r w:rsidR="009B2CA8" w:rsidRPr="00A556D6">
        <w:rPr>
          <w:sz w:val="28"/>
          <w:szCs w:val="28"/>
        </w:rPr>
        <w:t>, визнача</w:t>
      </w:r>
      <w:r>
        <w:rPr>
          <w:sz w:val="28"/>
          <w:szCs w:val="28"/>
        </w:rPr>
        <w:t xml:space="preserve">є </w:t>
      </w:r>
      <w:r w:rsidR="009B2CA8" w:rsidRPr="00A556D6">
        <w:rPr>
          <w:sz w:val="28"/>
          <w:szCs w:val="28"/>
        </w:rPr>
        <w:t>заходи щодо підвище</w:t>
      </w:r>
      <w:r>
        <w:rPr>
          <w:sz w:val="28"/>
          <w:szCs w:val="28"/>
        </w:rPr>
        <w:t>ння кваліфікації</w:t>
      </w:r>
      <w:r w:rsidR="009B2CA8" w:rsidRPr="00A556D6">
        <w:rPr>
          <w:sz w:val="28"/>
          <w:szCs w:val="28"/>
        </w:rPr>
        <w:t xml:space="preserve"> педагогічних </w:t>
      </w:r>
      <w:r>
        <w:rPr>
          <w:sz w:val="28"/>
          <w:szCs w:val="28"/>
        </w:rPr>
        <w:t>працівників</w:t>
      </w:r>
      <w:r w:rsidR="009B2CA8" w:rsidRPr="00A556D6">
        <w:rPr>
          <w:sz w:val="28"/>
          <w:szCs w:val="28"/>
        </w:rPr>
        <w:t xml:space="preserve">, </w:t>
      </w:r>
      <w:r w:rsidRPr="00A556D6">
        <w:rPr>
          <w:sz w:val="28"/>
          <w:szCs w:val="28"/>
        </w:rPr>
        <w:t>формує</w:t>
      </w:r>
      <w:r w:rsidR="009B2CA8" w:rsidRPr="00A556D6">
        <w:rPr>
          <w:sz w:val="28"/>
          <w:szCs w:val="28"/>
        </w:rPr>
        <w:t xml:space="preserve"> та </w:t>
      </w:r>
      <w:r w:rsidRPr="00A556D6">
        <w:rPr>
          <w:sz w:val="28"/>
          <w:szCs w:val="28"/>
        </w:rPr>
        <w:t>затверджує</w:t>
      </w:r>
      <w:r w:rsidR="009B2CA8" w:rsidRPr="00A556D6">
        <w:rPr>
          <w:sz w:val="28"/>
          <w:szCs w:val="28"/>
        </w:rPr>
        <w:t xml:space="preserve"> річний план підвищення кваліфікації </w:t>
      </w:r>
      <w:r>
        <w:rPr>
          <w:sz w:val="28"/>
          <w:szCs w:val="28"/>
        </w:rPr>
        <w:t>педагогічних</w:t>
      </w:r>
      <w:r w:rsidR="009B2CA8" w:rsidRPr="00A556D6">
        <w:rPr>
          <w:sz w:val="28"/>
          <w:szCs w:val="28"/>
        </w:rPr>
        <w:t xml:space="preserve"> працівників;</w:t>
      </w:r>
    </w:p>
    <w:p w:rsidR="008A0F50" w:rsidRPr="00A556D6" w:rsidRDefault="009B2CA8" w:rsidP="004E17C6">
      <w:pPr>
        <w:pStyle w:val="a5"/>
        <w:numPr>
          <w:ilvl w:val="0"/>
          <w:numId w:val="3"/>
        </w:numPr>
        <w:tabs>
          <w:tab w:val="left" w:pos="1134"/>
        </w:tabs>
        <w:ind w:left="0" w:right="171" w:firstLine="709"/>
        <w:rPr>
          <w:sz w:val="28"/>
          <w:szCs w:val="28"/>
        </w:rPr>
      </w:pPr>
      <w:r w:rsidRPr="00A556D6">
        <w:rPr>
          <w:sz w:val="28"/>
          <w:szCs w:val="28"/>
        </w:rPr>
        <w:t>прийма</w:t>
      </w:r>
      <w:r w:rsidR="004E17C6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рішення щодо </w:t>
      </w:r>
      <w:r w:rsidR="004E17C6" w:rsidRPr="00A556D6">
        <w:rPr>
          <w:sz w:val="28"/>
          <w:szCs w:val="28"/>
        </w:rPr>
        <w:t>визнання</w:t>
      </w:r>
      <w:r w:rsidRPr="00A556D6">
        <w:rPr>
          <w:sz w:val="28"/>
          <w:szCs w:val="28"/>
        </w:rPr>
        <w:t xml:space="preserve"> резуль</w:t>
      </w:r>
      <w:r w:rsidR="004E17C6">
        <w:rPr>
          <w:sz w:val="28"/>
          <w:szCs w:val="28"/>
        </w:rPr>
        <w:t>та</w:t>
      </w:r>
      <w:r w:rsidRPr="00A556D6">
        <w:rPr>
          <w:sz w:val="28"/>
          <w:szCs w:val="28"/>
        </w:rPr>
        <w:t xml:space="preserve">тів підвищення </w:t>
      </w:r>
      <w:r w:rsidR="004E17C6" w:rsidRPr="00A556D6">
        <w:rPr>
          <w:sz w:val="28"/>
          <w:szCs w:val="28"/>
        </w:rPr>
        <w:t>кваліфікації</w:t>
      </w:r>
      <w:r w:rsidRPr="00A556D6">
        <w:rPr>
          <w:sz w:val="28"/>
          <w:szCs w:val="28"/>
        </w:rPr>
        <w:t xml:space="preserve"> педагогічного працівника, отриманих ним поза </w:t>
      </w:r>
      <w:r w:rsidR="004E17C6">
        <w:rPr>
          <w:sz w:val="28"/>
          <w:szCs w:val="28"/>
        </w:rPr>
        <w:t>закладами</w:t>
      </w:r>
      <w:r w:rsidRPr="00A556D6">
        <w:rPr>
          <w:sz w:val="28"/>
          <w:szCs w:val="28"/>
        </w:rPr>
        <w:t xml:space="preserve"> освіти, що мають ліцензію на підвищення кваліфікації </w:t>
      </w:r>
      <w:r w:rsidR="004E17C6">
        <w:rPr>
          <w:sz w:val="28"/>
          <w:szCs w:val="28"/>
        </w:rPr>
        <w:t>або проводять</w:t>
      </w:r>
      <w:r w:rsidRPr="00A556D6">
        <w:rPr>
          <w:sz w:val="28"/>
          <w:szCs w:val="28"/>
        </w:rPr>
        <w:t xml:space="preserve"> освітню діяльність за акредитованою освітньою програмою;</w:t>
      </w:r>
    </w:p>
    <w:p w:rsidR="008A0F50" w:rsidRPr="00A556D6" w:rsidRDefault="009B2CA8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197" w:firstLine="709"/>
        <w:rPr>
          <w:sz w:val="28"/>
          <w:szCs w:val="28"/>
        </w:rPr>
      </w:pPr>
      <w:r w:rsidRPr="00A556D6">
        <w:rPr>
          <w:sz w:val="28"/>
          <w:szCs w:val="28"/>
        </w:rPr>
        <w:t>прийма</w:t>
      </w:r>
      <w:r w:rsidR="004E17C6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рішення щодо впровадження в </w:t>
      </w:r>
      <w:r w:rsidR="004E17C6" w:rsidRPr="00A556D6">
        <w:rPr>
          <w:sz w:val="28"/>
          <w:szCs w:val="28"/>
        </w:rPr>
        <w:t>освітній</w:t>
      </w:r>
      <w:r w:rsidRPr="00A556D6">
        <w:rPr>
          <w:sz w:val="28"/>
          <w:szCs w:val="28"/>
        </w:rPr>
        <w:t xml:space="preserve"> процес педагогічного досвіду та інновацій, участі в дослідницькій, </w:t>
      </w:r>
      <w:r w:rsidR="002C5C65">
        <w:rPr>
          <w:sz w:val="28"/>
          <w:szCs w:val="28"/>
        </w:rPr>
        <w:t>експериментальній</w:t>
      </w:r>
      <w:r w:rsidRPr="00A556D6">
        <w:rPr>
          <w:sz w:val="28"/>
          <w:szCs w:val="28"/>
        </w:rPr>
        <w:t>, інноваційній діяльності, співпраці з іншими закладами освіти, науковими установами, фізичними та юридичними особами, які сприяють розвитку освіти;</w:t>
      </w:r>
    </w:p>
    <w:p w:rsidR="008A0F50" w:rsidRPr="00A556D6" w:rsidRDefault="009B2CA8" w:rsidP="004E17C6">
      <w:pPr>
        <w:pStyle w:val="a5"/>
        <w:numPr>
          <w:ilvl w:val="0"/>
          <w:numId w:val="3"/>
        </w:numPr>
        <w:tabs>
          <w:tab w:val="left" w:pos="1134"/>
        </w:tabs>
        <w:ind w:left="0" w:right="184" w:firstLine="709"/>
        <w:rPr>
          <w:sz w:val="28"/>
          <w:szCs w:val="28"/>
        </w:rPr>
      </w:pPr>
      <w:r w:rsidRPr="00A556D6">
        <w:rPr>
          <w:sz w:val="28"/>
          <w:szCs w:val="28"/>
        </w:rPr>
        <w:t>може ініціювати проведення позапланового інституційного аудиту, громадської акредитації, зовнішнього моніторингу якості освіти та/або освітньої діяльності ліцею;</w:t>
      </w:r>
    </w:p>
    <w:p w:rsidR="008A0F50" w:rsidRPr="00A556D6" w:rsidRDefault="009B2CA8" w:rsidP="004E17C6">
      <w:pPr>
        <w:pStyle w:val="a5"/>
        <w:numPr>
          <w:ilvl w:val="0"/>
          <w:numId w:val="6"/>
        </w:numPr>
        <w:tabs>
          <w:tab w:val="left" w:pos="1134"/>
        </w:tabs>
        <w:ind w:left="0" w:right="186" w:firstLine="709"/>
        <w:rPr>
          <w:sz w:val="28"/>
          <w:szCs w:val="28"/>
        </w:rPr>
      </w:pPr>
      <w:r w:rsidRPr="00A556D6">
        <w:rPr>
          <w:sz w:val="28"/>
          <w:szCs w:val="28"/>
        </w:rPr>
        <w:t>розгляда</w:t>
      </w:r>
      <w:r w:rsidR="002C5C65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 інші питання, віднесені законодавством про освіту, цим Статутом до </w:t>
      </w:r>
      <w:r w:rsidR="002C5C65">
        <w:rPr>
          <w:sz w:val="28"/>
          <w:szCs w:val="28"/>
        </w:rPr>
        <w:t>її</w:t>
      </w:r>
      <w:r w:rsidRPr="00A556D6">
        <w:rPr>
          <w:sz w:val="28"/>
          <w:szCs w:val="28"/>
        </w:rPr>
        <w:t xml:space="preserve"> повноважень.</w:t>
      </w:r>
    </w:p>
    <w:p w:rsidR="008A0F50" w:rsidRPr="00A556D6" w:rsidRDefault="009B2CA8" w:rsidP="004E17C6">
      <w:pPr>
        <w:pStyle w:val="a3"/>
        <w:tabs>
          <w:tab w:val="left" w:pos="1134"/>
        </w:tabs>
        <w:ind w:right="174" w:firstLine="709"/>
      </w:pPr>
      <w:r w:rsidRPr="00A556D6">
        <w:t xml:space="preserve">Засідання педагогічної ради </w:t>
      </w:r>
      <w:r w:rsidR="002C5C65">
        <w:t>є</w:t>
      </w:r>
      <w:r w:rsidRPr="00A556D6">
        <w:t xml:space="preserve"> правомочним, якщо на ньому присутні не менше двох третин </w:t>
      </w:r>
      <w:r w:rsidR="002C5C65">
        <w:t>її складу</w:t>
      </w:r>
      <w:r w:rsidRPr="00A556D6">
        <w:t xml:space="preserve">. Рішення з </w:t>
      </w:r>
      <w:r w:rsidR="002C5C65">
        <w:t>усіх</w:t>
      </w:r>
      <w:r w:rsidRPr="00A556D6">
        <w:t xml:space="preserve"> питань приймаються більшістю голосів від </w:t>
      </w:r>
      <w:r w:rsidR="002C5C65">
        <w:t>її</w:t>
      </w:r>
      <w:r w:rsidRPr="00A556D6">
        <w:t xml:space="preserve"> складу. У разі рівного розподілу голосів голос голови педагогічної ради е визначальним. Рішення педагогічної ради оформлюються протоколом засідання, який </w:t>
      </w:r>
      <w:r w:rsidR="002C5C65" w:rsidRPr="00A556D6">
        <w:t>підписується</w:t>
      </w:r>
      <w:r w:rsidRPr="00A556D6">
        <w:t xml:space="preserve"> головою та секретарем педагогічної ради.</w:t>
      </w:r>
    </w:p>
    <w:p w:rsidR="008A0F50" w:rsidRPr="00A556D6" w:rsidRDefault="009B2CA8" w:rsidP="004E17C6">
      <w:pPr>
        <w:pStyle w:val="a3"/>
        <w:tabs>
          <w:tab w:val="left" w:pos="1134"/>
        </w:tabs>
        <w:ind w:right="175" w:firstLine="709"/>
      </w:pPr>
      <w:r w:rsidRPr="00A556D6">
        <w:t xml:space="preserve">Рішення педагогічної ради, прийняті в межах </w:t>
      </w:r>
      <w:r w:rsidR="002C5C65">
        <w:t>її</w:t>
      </w:r>
      <w:r w:rsidRPr="00A556D6">
        <w:rPr>
          <w:i/>
        </w:rPr>
        <w:t xml:space="preserve"> </w:t>
      </w:r>
      <w:r w:rsidRPr="00A556D6">
        <w:t>повноважень, вводяться в д</w:t>
      </w:r>
      <w:r w:rsidR="00E04A3F">
        <w:t>ію наказали директора ліцею та є</w:t>
      </w:r>
      <w:r w:rsidRPr="00A556D6">
        <w:t xml:space="preserve"> обов’язковими до виконання всіма учасниками освітнього процесу в ліцеї.</w:t>
      </w:r>
    </w:p>
    <w:p w:rsidR="008A0F50" w:rsidRPr="00A556D6" w:rsidRDefault="008A0F50" w:rsidP="004E17C6">
      <w:pPr>
        <w:pStyle w:val="a3"/>
        <w:tabs>
          <w:tab w:val="left" w:pos="1134"/>
        </w:tabs>
        <w:ind w:firstLine="709"/>
      </w:pPr>
    </w:p>
    <w:p w:rsidR="008A0F50" w:rsidRPr="005570BC" w:rsidRDefault="005570BC" w:rsidP="005570BC">
      <w:pPr>
        <w:tabs>
          <w:tab w:val="left" w:pos="1134"/>
          <w:tab w:val="left" w:pos="12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56. </w:t>
      </w:r>
      <w:r w:rsidR="009B2CA8" w:rsidRPr="005570BC">
        <w:rPr>
          <w:sz w:val="28"/>
          <w:szCs w:val="28"/>
        </w:rPr>
        <w:t>Громадське самоврядування в ліцеї</w:t>
      </w:r>
    </w:p>
    <w:p w:rsidR="008A0F50" w:rsidRPr="00A556D6" w:rsidRDefault="009B2CA8" w:rsidP="002C5C65">
      <w:pPr>
        <w:pStyle w:val="a3"/>
        <w:tabs>
          <w:tab w:val="left" w:pos="1134"/>
        </w:tabs>
        <w:ind w:firstLine="709"/>
      </w:pPr>
      <w:r w:rsidRPr="00A556D6">
        <w:t xml:space="preserve">Громадське самоврядування в ліцеї </w:t>
      </w:r>
      <w:r w:rsidR="002C5C65">
        <w:t>–</w:t>
      </w:r>
      <w:r w:rsidRPr="00A556D6">
        <w:t xml:space="preserve"> це право учасників освітнього </w:t>
      </w:r>
      <w:r w:rsidR="002C5C65">
        <w:t>процесу безпосередньо та/або через</w:t>
      </w:r>
      <w:r w:rsidRPr="00A556D6">
        <w:t xml:space="preserve"> органи громадського самоврядування брати участь у </w:t>
      </w:r>
      <w:r w:rsidR="002C5C65" w:rsidRPr="00A556D6">
        <w:t>вирішенні</w:t>
      </w:r>
      <w:r w:rsidRPr="00A556D6">
        <w:t xml:space="preserve"> питань організації та забезпечення освітнього процесу, захисту своїх прав та інтересів, організації дозвілля та оздоровлення, брати участь у громадському нагляді (контролі) та в управлінні </w:t>
      </w:r>
      <w:r w:rsidR="002C5C65" w:rsidRPr="00A556D6">
        <w:t>ліцеєм</w:t>
      </w:r>
      <w:r w:rsidRPr="00A556D6">
        <w:t xml:space="preserve"> у межах законодавства про освіту та цього Статуту.</w:t>
      </w:r>
    </w:p>
    <w:p w:rsidR="008A0F50" w:rsidRPr="00A556D6" w:rsidRDefault="009B2CA8" w:rsidP="002C5C65">
      <w:pPr>
        <w:pStyle w:val="a3"/>
        <w:tabs>
          <w:tab w:val="left" w:pos="1134"/>
        </w:tabs>
        <w:ind w:firstLine="709"/>
      </w:pPr>
      <w:r w:rsidRPr="00A556D6">
        <w:t>У ліцеї можуть діяти:</w:t>
      </w:r>
    </w:p>
    <w:p w:rsidR="008A0F50" w:rsidRPr="00A556D6" w:rsidRDefault="009B2CA8" w:rsidP="002C5C65">
      <w:pPr>
        <w:pStyle w:val="a5"/>
        <w:numPr>
          <w:ilvl w:val="0"/>
          <w:numId w:val="6"/>
        </w:numPr>
        <w:tabs>
          <w:tab w:val="left" w:pos="992"/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о</w:t>
      </w:r>
      <w:r w:rsidR="002C5C65">
        <w:rPr>
          <w:sz w:val="28"/>
          <w:szCs w:val="28"/>
        </w:rPr>
        <w:t>рган самоврядування працівників</w:t>
      </w:r>
      <w:r w:rsidRPr="00A556D6">
        <w:rPr>
          <w:sz w:val="28"/>
          <w:szCs w:val="28"/>
        </w:rPr>
        <w:t>;</w:t>
      </w:r>
    </w:p>
    <w:p w:rsidR="008A0F50" w:rsidRPr="00A556D6" w:rsidRDefault="002C5C65" w:rsidP="002C5C65">
      <w:pPr>
        <w:pStyle w:val="a5"/>
        <w:numPr>
          <w:ilvl w:val="0"/>
          <w:numId w:val="6"/>
        </w:numPr>
        <w:tabs>
          <w:tab w:val="left" w:pos="982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орган учнівського са</w:t>
      </w:r>
      <w:r w:rsidR="009B2CA8" w:rsidRPr="00A556D6">
        <w:rPr>
          <w:sz w:val="28"/>
          <w:szCs w:val="28"/>
        </w:rPr>
        <w:t>моврядування;</w:t>
      </w:r>
    </w:p>
    <w:p w:rsidR="008A0F50" w:rsidRPr="00A556D6" w:rsidRDefault="009B2CA8" w:rsidP="002C5C65">
      <w:pPr>
        <w:pStyle w:val="a5"/>
        <w:numPr>
          <w:ilvl w:val="0"/>
          <w:numId w:val="6"/>
        </w:numPr>
        <w:tabs>
          <w:tab w:val="left" w:pos="987"/>
          <w:tab w:val="left" w:pos="1134"/>
        </w:tabs>
        <w:ind w:left="0" w:firstLine="709"/>
        <w:rPr>
          <w:sz w:val="28"/>
          <w:szCs w:val="28"/>
        </w:rPr>
      </w:pPr>
      <w:r w:rsidRPr="00A556D6">
        <w:rPr>
          <w:sz w:val="28"/>
          <w:szCs w:val="28"/>
        </w:rPr>
        <w:t>органи батьківського самоврядування.</w:t>
      </w:r>
    </w:p>
    <w:p w:rsidR="008A0F50" w:rsidRDefault="009B2CA8" w:rsidP="002C5C65">
      <w:pPr>
        <w:pStyle w:val="a3"/>
        <w:tabs>
          <w:tab w:val="left" w:pos="1134"/>
        </w:tabs>
        <w:ind w:firstLine="709"/>
      </w:pPr>
      <w:r w:rsidRPr="00A556D6">
        <w:t xml:space="preserve">Повноваження, </w:t>
      </w:r>
      <w:r w:rsidR="002C5C65">
        <w:t>відповідальність, засади форму</w:t>
      </w:r>
      <w:r w:rsidRPr="00A556D6">
        <w:t>вання та діяльності органів громадського самоврядування визначаються законодавством про освіту та установчими документами ліцею.</w:t>
      </w:r>
    </w:p>
    <w:p w:rsidR="008A0F50" w:rsidRPr="002C5C65" w:rsidRDefault="009D28D7" w:rsidP="002C5C65">
      <w:pPr>
        <w:tabs>
          <w:tab w:val="left" w:pos="1134"/>
          <w:tab w:val="left" w:pos="8222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10652125</wp:posOffset>
                </wp:positionV>
                <wp:extent cx="445135" cy="0"/>
                <wp:effectExtent l="0" t="0" r="0" b="0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6B6B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419DC" id="Line 10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75pt" to="49.45pt,8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" strokecolor="#6b6b6b" strokeweight=".25403mm">
                <w10:wrap anchorx="page" anchory="page"/>
              </v:line>
            </w:pict>
          </mc:Fallback>
        </mc:AlternateContent>
      </w:r>
      <w:r w:rsidR="009B2CA8" w:rsidRPr="002C5C65">
        <w:rPr>
          <w:sz w:val="28"/>
          <w:szCs w:val="28"/>
        </w:rPr>
        <w:t>У діяльність будь-якого органу громадсько</w:t>
      </w:r>
      <w:r w:rsidR="002C5C65">
        <w:rPr>
          <w:sz w:val="28"/>
          <w:szCs w:val="28"/>
        </w:rPr>
        <w:t>го</w:t>
      </w:r>
      <w:r w:rsidR="009B2CA8" w:rsidRPr="002C5C65">
        <w:rPr>
          <w:sz w:val="28"/>
          <w:szCs w:val="28"/>
        </w:rPr>
        <w:t xml:space="preserve"> самоврядування ліцею не мають права втручатися представники </w:t>
      </w:r>
      <w:r w:rsidR="002C5C65">
        <w:rPr>
          <w:sz w:val="28"/>
          <w:szCs w:val="28"/>
        </w:rPr>
        <w:t>іншого</w:t>
      </w:r>
      <w:r w:rsidR="009B2CA8" w:rsidRPr="002C5C65">
        <w:rPr>
          <w:sz w:val="28"/>
          <w:szCs w:val="28"/>
        </w:rPr>
        <w:t xml:space="preserve"> органу громадського самоврядування ліцею.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lastRenderedPageBreak/>
        <w:t xml:space="preserve">Вищим колегіальним органом </w:t>
      </w:r>
      <w:r w:rsidR="002C5C65" w:rsidRPr="002C5C65">
        <w:t>громадського</w:t>
      </w:r>
      <w:r w:rsidRPr="002C5C65">
        <w:t xml:space="preserve"> самоврядування ліцею </w:t>
      </w:r>
      <w:r w:rsidR="002C5C65">
        <w:t>є</w:t>
      </w:r>
      <w:r w:rsidRPr="002C5C65">
        <w:t xml:space="preserve"> загальні збори (конференція) колективу, які </w:t>
      </w:r>
      <w:r w:rsidR="002C5C65">
        <w:t>скликаються</w:t>
      </w:r>
      <w:r w:rsidRPr="002C5C65">
        <w:t xml:space="preserve">  не менше одного разу на рік та формуються з уповноважених </w:t>
      </w:r>
      <w:r w:rsidR="002C5C65">
        <w:t>представників усіх</w:t>
      </w:r>
      <w:r w:rsidRPr="002C5C65">
        <w:t xml:space="preserve"> учасників освітнього процесу (</w:t>
      </w:r>
      <w:proofErr w:type="spellStart"/>
      <w:r w:rsidRPr="002C5C65">
        <w:t>ïx</w:t>
      </w:r>
      <w:proofErr w:type="spellEnd"/>
      <w:r w:rsidRPr="002C5C65">
        <w:t xml:space="preserve"> органів самоврядування </w:t>
      </w:r>
      <w:r w:rsidR="002C5C65">
        <w:t>–</w:t>
      </w:r>
      <w:r w:rsidR="00E04A3F">
        <w:t xml:space="preserve"> за наявності)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Інформація про час i місце проведення </w:t>
      </w:r>
      <w:r w:rsidR="002C5C65">
        <w:t>загальних</w:t>
      </w:r>
      <w:r w:rsidRPr="002C5C65">
        <w:t xml:space="preserve"> зборів (конференц</w:t>
      </w:r>
      <w:r w:rsidR="002C5C65">
        <w:t>ії</w:t>
      </w:r>
      <w:r w:rsidRPr="002C5C65">
        <w:t xml:space="preserve">) колективу ліцею </w:t>
      </w:r>
      <w:r w:rsidR="002C5C65" w:rsidRPr="002C5C65">
        <w:t>розміщується</w:t>
      </w:r>
      <w:r w:rsidRPr="002C5C65">
        <w:t xml:space="preserve"> в ліцеї та </w:t>
      </w:r>
      <w:r w:rsidR="002C5C65">
        <w:t>оприлюднюється</w:t>
      </w:r>
      <w:r w:rsidRPr="002C5C65">
        <w:t xml:space="preserve"> на </w:t>
      </w:r>
      <w:r w:rsidR="002C5C65" w:rsidRPr="002C5C65">
        <w:t>офіційному</w:t>
      </w:r>
      <w:r w:rsidR="002C5C65">
        <w:t xml:space="preserve"> </w:t>
      </w:r>
      <w:proofErr w:type="spellStart"/>
      <w:r w:rsidR="002C5C65">
        <w:t>веб</w:t>
      </w:r>
      <w:r w:rsidRPr="002C5C65">
        <w:t>сайті</w:t>
      </w:r>
      <w:proofErr w:type="spellEnd"/>
      <w:r w:rsidRPr="002C5C65">
        <w:t xml:space="preserve"> ліцею не пізніше ніж за один місяць до дня </w:t>
      </w:r>
      <w:r w:rsidR="002C5C65">
        <w:t>їх</w:t>
      </w:r>
      <w:r w:rsidRPr="002C5C65">
        <w:t xml:space="preserve"> проведення.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>Загальні збори (конференція) колективу ліц</w:t>
      </w:r>
      <w:r w:rsidR="002C5C65">
        <w:t>ею</w:t>
      </w:r>
      <w:r w:rsidRPr="002C5C65">
        <w:t xml:space="preserve"> щороку заслуховують звіт директора ліцею, оцінюють його діяльність i за результатами оцінки можуть ініціювати проведення позапланового інст</w:t>
      </w:r>
      <w:r w:rsidR="002C5C65">
        <w:t>и</w:t>
      </w:r>
      <w:r w:rsidRPr="002C5C65">
        <w:t>туційн</w:t>
      </w:r>
      <w:r w:rsidR="002C5C65">
        <w:t>о</w:t>
      </w:r>
      <w:r w:rsidRPr="002C5C65">
        <w:t>го аудиту закладу освіти.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Органи громадського </w:t>
      </w:r>
      <w:r w:rsidR="002C5C65" w:rsidRPr="002C5C65">
        <w:t>самоврядування</w:t>
      </w:r>
      <w:r w:rsidRPr="002C5C65">
        <w:t xml:space="preserve"> мають право брати участь в управлінні </w:t>
      </w:r>
      <w:r w:rsidR="002C5C65" w:rsidRPr="002C5C65">
        <w:t>ліцеєм</w:t>
      </w:r>
      <w:r w:rsidRPr="002C5C65">
        <w:t xml:space="preserve"> у порядку та межах, визначених законодавством та цим Статутом.</w:t>
      </w:r>
    </w:p>
    <w:p w:rsidR="008A0F50" w:rsidRPr="002C5C65" w:rsidRDefault="008A0F50" w:rsidP="002C5C65">
      <w:pPr>
        <w:pStyle w:val="a3"/>
        <w:tabs>
          <w:tab w:val="left" w:pos="1134"/>
          <w:tab w:val="left" w:pos="8222"/>
        </w:tabs>
        <w:ind w:right="-7" w:firstLine="709"/>
      </w:pPr>
    </w:p>
    <w:p w:rsidR="008A0F50" w:rsidRPr="00580F8D" w:rsidRDefault="00580F8D" w:rsidP="00580F8D">
      <w:pPr>
        <w:tabs>
          <w:tab w:val="left" w:pos="1134"/>
          <w:tab w:val="left" w:pos="1241"/>
          <w:tab w:val="left" w:pos="8222"/>
        </w:tabs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57. </w:t>
      </w:r>
      <w:r w:rsidR="009B2CA8" w:rsidRPr="00580F8D">
        <w:rPr>
          <w:sz w:val="28"/>
          <w:szCs w:val="28"/>
        </w:rPr>
        <w:t>Самоврядування працівників ліцею.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Вищим органом громадського </w:t>
      </w:r>
      <w:r w:rsidR="002C5C65" w:rsidRPr="002C5C65">
        <w:t>самоврядування</w:t>
      </w:r>
      <w:r w:rsidR="00C00433">
        <w:t xml:space="preserve"> працівників ліцею є</w:t>
      </w:r>
      <w:r w:rsidRPr="002C5C65">
        <w:t xml:space="preserve"> заг</w:t>
      </w:r>
      <w:r w:rsidR="002C5C65">
        <w:t>альні збори трудового колективу.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Порядок та періодичність скликання (не менш як один раз на рік), порядок прийняття </w:t>
      </w:r>
      <w:r w:rsidR="002C5C65" w:rsidRPr="002C5C65">
        <w:t>рішень</w:t>
      </w:r>
      <w:r w:rsidRPr="002C5C65">
        <w:t xml:space="preserve">, </w:t>
      </w:r>
      <w:r w:rsidR="002C5C65" w:rsidRPr="002C5C65">
        <w:t>чисельність</w:t>
      </w:r>
      <w:r w:rsidRPr="002C5C65">
        <w:t xml:space="preserve">, склад загальних зборів трудового колективу, </w:t>
      </w:r>
      <w:r w:rsidR="002C5C65">
        <w:t>інші</w:t>
      </w:r>
      <w:r w:rsidRPr="002C5C65">
        <w:t xml:space="preserve"> питання діяльності, що не врегульовані законодавством, визначаються цим Статутом i колективним договором 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>Загальні збори трудового колективу:</w:t>
      </w:r>
    </w:p>
    <w:p w:rsidR="008A0F50" w:rsidRPr="002C5C65" w:rsidRDefault="009B2CA8" w:rsidP="002C5C65">
      <w:pPr>
        <w:pStyle w:val="a5"/>
        <w:numPr>
          <w:ilvl w:val="0"/>
          <w:numId w:val="6"/>
        </w:numPr>
        <w:tabs>
          <w:tab w:val="left" w:pos="983"/>
          <w:tab w:val="left" w:pos="1134"/>
          <w:tab w:val="left" w:pos="8222"/>
        </w:tabs>
        <w:ind w:left="0" w:right="-7" w:firstLine="709"/>
        <w:rPr>
          <w:sz w:val="28"/>
          <w:szCs w:val="28"/>
        </w:rPr>
      </w:pPr>
      <w:r w:rsidRPr="002C5C65">
        <w:rPr>
          <w:sz w:val="28"/>
          <w:szCs w:val="28"/>
        </w:rPr>
        <w:t xml:space="preserve">розглядають та схвалюють проект </w:t>
      </w:r>
      <w:r w:rsidR="002C5C65" w:rsidRPr="002C5C65">
        <w:rPr>
          <w:sz w:val="28"/>
          <w:szCs w:val="28"/>
        </w:rPr>
        <w:t>колективного</w:t>
      </w:r>
      <w:r w:rsidRPr="002C5C65">
        <w:rPr>
          <w:sz w:val="28"/>
          <w:szCs w:val="28"/>
        </w:rPr>
        <w:t xml:space="preserve"> договору;</w:t>
      </w:r>
    </w:p>
    <w:p w:rsidR="008A0F50" w:rsidRPr="002C5C65" w:rsidRDefault="002C5C65" w:rsidP="002C5C65">
      <w:pPr>
        <w:pStyle w:val="a5"/>
        <w:numPr>
          <w:ilvl w:val="0"/>
          <w:numId w:val="6"/>
        </w:numPr>
        <w:tabs>
          <w:tab w:val="left" w:pos="979"/>
          <w:tab w:val="left" w:pos="1134"/>
          <w:tab w:val="left" w:pos="8222"/>
        </w:tabs>
        <w:ind w:left="0" w:right="-7" w:firstLine="709"/>
        <w:rPr>
          <w:sz w:val="28"/>
          <w:szCs w:val="28"/>
        </w:rPr>
      </w:pPr>
      <w:r w:rsidRPr="002C5C65">
        <w:rPr>
          <w:sz w:val="28"/>
          <w:szCs w:val="28"/>
        </w:rPr>
        <w:t>схвалює правила внутрішнього трудового розпорядку</w:t>
      </w:r>
      <w:r w:rsidR="009B2CA8" w:rsidRPr="002C5C65">
        <w:rPr>
          <w:sz w:val="28"/>
          <w:szCs w:val="28"/>
        </w:rPr>
        <w:t>;</w:t>
      </w:r>
    </w:p>
    <w:p w:rsidR="008A0F50" w:rsidRPr="002C5C65" w:rsidRDefault="009B2CA8" w:rsidP="002C5C65">
      <w:pPr>
        <w:pStyle w:val="a5"/>
        <w:numPr>
          <w:ilvl w:val="0"/>
          <w:numId w:val="6"/>
        </w:numPr>
        <w:tabs>
          <w:tab w:val="left" w:pos="1048"/>
          <w:tab w:val="left" w:pos="1134"/>
          <w:tab w:val="left" w:pos="8222"/>
        </w:tabs>
        <w:ind w:left="0" w:right="-7" w:firstLine="709"/>
        <w:rPr>
          <w:sz w:val="28"/>
          <w:szCs w:val="28"/>
        </w:rPr>
      </w:pPr>
      <w:r w:rsidRPr="002C5C65">
        <w:rPr>
          <w:sz w:val="28"/>
          <w:szCs w:val="28"/>
        </w:rPr>
        <w:t>визначають порядок обрання, чисельність, склад i строк повноважень коміс</w:t>
      </w:r>
      <w:r w:rsidR="002C5C65">
        <w:rPr>
          <w:sz w:val="28"/>
          <w:szCs w:val="28"/>
        </w:rPr>
        <w:t>ії</w:t>
      </w:r>
      <w:r w:rsidRPr="002C5C65">
        <w:rPr>
          <w:sz w:val="28"/>
          <w:szCs w:val="28"/>
        </w:rPr>
        <w:t xml:space="preserve"> з трудових спорів;</w:t>
      </w:r>
    </w:p>
    <w:p w:rsidR="008A0F50" w:rsidRPr="002C5C65" w:rsidRDefault="009B2CA8" w:rsidP="002C5C65">
      <w:pPr>
        <w:pStyle w:val="a5"/>
        <w:numPr>
          <w:ilvl w:val="0"/>
          <w:numId w:val="6"/>
        </w:numPr>
        <w:tabs>
          <w:tab w:val="left" w:pos="977"/>
          <w:tab w:val="left" w:pos="1134"/>
          <w:tab w:val="left" w:pos="8222"/>
        </w:tabs>
        <w:ind w:left="0" w:right="-7" w:firstLine="709"/>
        <w:rPr>
          <w:sz w:val="28"/>
          <w:szCs w:val="28"/>
        </w:rPr>
      </w:pPr>
      <w:r w:rsidRPr="002C5C65">
        <w:rPr>
          <w:sz w:val="28"/>
          <w:szCs w:val="28"/>
        </w:rPr>
        <w:t>обирають комісію з трудових спорів.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Загальні збори трудового колективу можуть утворювати комісію з питань охорони праці та здійснювати інші повноваження, </w:t>
      </w:r>
      <w:r w:rsidR="002C5C65">
        <w:t>в</w:t>
      </w:r>
      <w:r w:rsidRPr="002C5C65">
        <w:t>изначені законодавством.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>Рішення загальних зб</w:t>
      </w:r>
      <w:r w:rsidR="002C5C65">
        <w:t>орів трудового колективу підпис</w:t>
      </w:r>
      <w:r w:rsidRPr="002C5C65">
        <w:t>уються головуючим на засіданні та секретарем.</w:t>
      </w:r>
    </w:p>
    <w:p w:rsidR="008A0F50" w:rsidRPr="002C5C65" w:rsidRDefault="009B2CA8" w:rsidP="002C5C65">
      <w:pPr>
        <w:pStyle w:val="a3"/>
        <w:tabs>
          <w:tab w:val="left" w:pos="1134"/>
          <w:tab w:val="left" w:pos="4311"/>
          <w:tab w:val="left" w:pos="7172"/>
          <w:tab w:val="left" w:pos="8222"/>
        </w:tabs>
        <w:ind w:right="-7" w:firstLine="709"/>
      </w:pPr>
      <w:r w:rsidRPr="002C5C65">
        <w:t>Рішення загальних зборів</w:t>
      </w:r>
      <w:r w:rsidR="002C5C65">
        <w:t xml:space="preserve"> </w:t>
      </w:r>
      <w:r w:rsidRPr="002C5C65">
        <w:t>трудового коле</w:t>
      </w:r>
      <w:r w:rsidR="002C5C65">
        <w:t>кт</w:t>
      </w:r>
      <w:r w:rsidRPr="002C5C65">
        <w:t>иву,</w:t>
      </w:r>
      <w:r w:rsidR="002C5C65">
        <w:t xml:space="preserve"> </w:t>
      </w:r>
      <w:r w:rsidRPr="002C5C65">
        <w:t xml:space="preserve">прийняті у межах </w:t>
      </w:r>
      <w:proofErr w:type="spellStart"/>
      <w:r w:rsidRPr="002C5C65">
        <w:t>ïx</w:t>
      </w:r>
      <w:proofErr w:type="spellEnd"/>
      <w:r w:rsidRPr="002C5C65">
        <w:t xml:space="preserve"> повноважень, е обов’язковими до виконання всіма працівниками ліцею.</w:t>
      </w:r>
    </w:p>
    <w:p w:rsidR="008A0F50" w:rsidRPr="002C5C65" w:rsidRDefault="008A0F50" w:rsidP="002C5C65">
      <w:pPr>
        <w:pStyle w:val="a3"/>
        <w:tabs>
          <w:tab w:val="left" w:pos="1134"/>
          <w:tab w:val="left" w:pos="8222"/>
        </w:tabs>
        <w:ind w:right="-7" w:firstLine="709"/>
      </w:pPr>
    </w:p>
    <w:p w:rsidR="008A0F50" w:rsidRPr="002C5C65" w:rsidRDefault="00580F8D" w:rsidP="00580F8D">
      <w:pPr>
        <w:pStyle w:val="a5"/>
        <w:tabs>
          <w:tab w:val="left" w:pos="1134"/>
          <w:tab w:val="left" w:pos="1238"/>
          <w:tab w:val="left" w:pos="8222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58. </w:t>
      </w:r>
      <w:r w:rsidR="009B2CA8" w:rsidRPr="002C5C65">
        <w:rPr>
          <w:sz w:val="28"/>
          <w:szCs w:val="28"/>
        </w:rPr>
        <w:t>Учнівське самоврядування в ліцеї</w:t>
      </w:r>
    </w:p>
    <w:p w:rsidR="008A0F50" w:rsidRPr="002C5C65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У ліцеї може діяти учнівське </w:t>
      </w:r>
      <w:r w:rsidR="003D3695" w:rsidRPr="002C5C65">
        <w:t>самоврядування</w:t>
      </w:r>
      <w:r w:rsidRPr="002C5C65">
        <w:t xml:space="preserve"> з метою формування та розвитку громадянських, управлінських i </w:t>
      </w:r>
      <w:r w:rsidR="003D3695" w:rsidRPr="002C5C65">
        <w:t>соціальних</w:t>
      </w:r>
      <w:r w:rsidRPr="002C5C65">
        <w:t xml:space="preserve"> </w:t>
      </w:r>
      <w:proofErr w:type="spellStart"/>
      <w:r w:rsidRPr="002C5C65">
        <w:t>компетентностей</w:t>
      </w:r>
      <w:proofErr w:type="spellEnd"/>
      <w:r w:rsidRPr="002C5C65">
        <w:t xml:space="preserve"> учнів, пов’язаних з ідеями демократії, справедливос</w:t>
      </w:r>
      <w:r w:rsidR="003D3695">
        <w:t>т</w:t>
      </w:r>
      <w:r w:rsidRPr="002C5C65">
        <w:t>і, рівності, прав людини, добробуту, здорового способу життя тощо.</w:t>
      </w:r>
    </w:p>
    <w:p w:rsidR="008A0F50" w:rsidRPr="00A556D6" w:rsidRDefault="009B2CA8" w:rsidP="002C5C65">
      <w:pPr>
        <w:pStyle w:val="a3"/>
        <w:tabs>
          <w:tab w:val="left" w:pos="1134"/>
          <w:tab w:val="left" w:pos="8222"/>
        </w:tabs>
        <w:ind w:right="-7" w:firstLine="709"/>
      </w:pPr>
      <w:r w:rsidRPr="002C5C65">
        <w:t xml:space="preserve">Учнівське самоврядування </w:t>
      </w:r>
      <w:r w:rsidR="003D3695" w:rsidRPr="002C5C65">
        <w:t>здійснюється</w:t>
      </w:r>
      <w:r w:rsidRPr="002C5C65">
        <w:t xml:space="preserve"> </w:t>
      </w:r>
      <w:r w:rsidR="003D3695" w:rsidRPr="002C5C65">
        <w:t>учнями</w:t>
      </w:r>
      <w:r w:rsidRPr="002C5C65">
        <w:t xml:space="preserve"> безпосередньо i через органи учнівського самоврядування.</w:t>
      </w:r>
    </w:p>
    <w:p w:rsidR="008A0F50" w:rsidRPr="00A556D6" w:rsidRDefault="009D28D7" w:rsidP="003D3695">
      <w:pPr>
        <w:pStyle w:val="a3"/>
        <w:ind w:right="-7" w:firstLine="70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10648950</wp:posOffset>
                </wp:positionV>
                <wp:extent cx="466090" cy="0"/>
                <wp:effectExtent l="0" t="0" r="0" b="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070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4153" id="Line 9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5pt" to="51.1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" strokecolor="#707070" strokeweight=".25403mm">
                <w10:wrap anchorx="page" anchory="page"/>
              </v:line>
            </w:pict>
          </mc:Fallback>
        </mc:AlternateContent>
      </w:r>
      <w:r w:rsidR="003D3695">
        <w:t>У</w:t>
      </w:r>
      <w:r w:rsidR="009B2CA8" w:rsidRPr="00A556D6">
        <w:t xml:space="preserve">чні мають рівні права на участь в </w:t>
      </w:r>
      <w:r w:rsidR="003D3695">
        <w:t>учнівському</w:t>
      </w:r>
      <w:r w:rsidR="009B2CA8" w:rsidRPr="00A556D6">
        <w:t xml:space="preserve"> самоврядуванні, зокрема на участь у роботі дорадчих (консультативних із певн</w:t>
      </w:r>
      <w:r w:rsidR="003D3695">
        <w:t>их питань), робочих (робочих групах</w:t>
      </w:r>
      <w:r w:rsidR="009B2CA8" w:rsidRPr="00A556D6">
        <w:t xml:space="preserve"> тощо) та інших органів </w:t>
      </w:r>
      <w:r w:rsidR="003D3695">
        <w:t>учнівського</w:t>
      </w:r>
      <w:r w:rsidR="009B2CA8" w:rsidRPr="00A556D6">
        <w:t xml:space="preserve"> самоврядування, а також </w:t>
      </w:r>
      <w:r w:rsidR="009B2CA8" w:rsidRPr="00A556D6">
        <w:lastRenderedPageBreak/>
        <w:t xml:space="preserve">вільно обирати та бути обраними до </w:t>
      </w:r>
      <w:r w:rsidR="003D3695">
        <w:t>виборних</w:t>
      </w:r>
      <w:r w:rsidR="009B2CA8" w:rsidRPr="00A556D6">
        <w:t xml:space="preserve"> органів учнівського самоврядування.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>Учнівське самоврядування може діят</w:t>
      </w:r>
      <w:r w:rsidR="003D3695">
        <w:t>и на</w:t>
      </w:r>
      <w:r w:rsidRPr="00A556D6">
        <w:t xml:space="preserve"> рівні класу, пансіону </w:t>
      </w:r>
      <w:r w:rsidR="003D3695">
        <w:t>та іншого структурного підрозділу закладу освіти.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 xml:space="preserve">Органи учнівського самоврядування </w:t>
      </w:r>
      <w:r w:rsidR="003D3695">
        <w:t>утворюються</w:t>
      </w:r>
      <w:r w:rsidRPr="00A556D6">
        <w:t xml:space="preserve"> за ініціативою учнів та</w:t>
      </w:r>
      <w:r w:rsidR="003D3695">
        <w:t xml:space="preserve"> </w:t>
      </w:r>
      <w:r w:rsidR="003D3695" w:rsidRPr="003D3695">
        <w:t>можуть бути одноособовими, колегіальними, а також можуть мати різноманітні форми і назви.</w:t>
      </w:r>
    </w:p>
    <w:p w:rsidR="003D3695" w:rsidRDefault="003D3695" w:rsidP="003D3695">
      <w:pPr>
        <w:pStyle w:val="a3"/>
        <w:ind w:right="-7" w:firstLine="709"/>
        <w:rPr>
          <w:position w:val="1"/>
        </w:rPr>
      </w:pPr>
      <w:r>
        <w:rPr>
          <w:position w:val="1"/>
        </w:rPr>
        <w:t>Директор ліцею сприяє та створює умови для діяльності органів учнівського самоврядування.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>Інші учасники освітнього процесу не повинні перешкоджати i втручатися в діяльність органів учнівського самоврядування.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 xml:space="preserve">3 питань захисту честі, гідності та/або прав учнів ліцею керівник </w:t>
      </w:r>
      <w:r w:rsidRPr="00A556D6">
        <w:rPr>
          <w:position w:val="1"/>
        </w:rPr>
        <w:t>учнівського самоврядування ма</w:t>
      </w:r>
      <w:r w:rsidR="004C5D8C">
        <w:rPr>
          <w:position w:val="1"/>
        </w:rPr>
        <w:t>є</w:t>
      </w:r>
      <w:r w:rsidRPr="00A556D6">
        <w:rPr>
          <w:position w:val="1"/>
        </w:rPr>
        <w:t xml:space="preserve"> право на </w:t>
      </w:r>
      <w:r w:rsidRPr="00A556D6">
        <w:rPr>
          <w:position w:val="2"/>
        </w:rPr>
        <w:t>невід</w:t>
      </w:r>
      <w:proofErr w:type="spellStart"/>
      <w:r w:rsidRPr="00A556D6">
        <w:t>кладний</w:t>
      </w:r>
      <w:proofErr w:type="spellEnd"/>
      <w:r w:rsidRPr="00A556D6">
        <w:t xml:space="preserve"> </w:t>
      </w:r>
      <w:r w:rsidRPr="00A556D6">
        <w:rPr>
          <w:position w:val="1"/>
        </w:rPr>
        <w:t xml:space="preserve">прийом директором </w:t>
      </w:r>
      <w:r w:rsidRPr="00A556D6">
        <w:t>ліцею. Директор ліцею зобов’язаний розглянути усну чи письмову вимогу керівника учнівського самоврядування про усу</w:t>
      </w:r>
      <w:r w:rsidR="004C5D8C">
        <w:t>н</w:t>
      </w:r>
      <w:r w:rsidRPr="00A556D6">
        <w:t>ення порушень щодо ч</w:t>
      </w:r>
      <w:r w:rsidR="004C5D8C">
        <w:t>ес</w:t>
      </w:r>
      <w:r w:rsidRPr="00A556D6">
        <w:t>ті, гідності чи прав учня ліцею та вжити заходів відповідно до правил внутрішнього розпорядку та/або законодавства.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 xml:space="preserve">Органи учнівського самоврядування мають право, але не зобов’язані вести протоколи чи будь-які інші документи щодо </w:t>
      </w:r>
      <w:r w:rsidR="004C5D8C" w:rsidRPr="00A556D6">
        <w:t>своєї</w:t>
      </w:r>
      <w:r w:rsidRPr="00A556D6">
        <w:t xml:space="preserve"> діяльності.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>Органи учнівського самоврядування мають право:</w:t>
      </w:r>
    </w:p>
    <w:p w:rsidR="008A0F50" w:rsidRPr="00A556D6" w:rsidRDefault="009B2CA8" w:rsidP="004C5D8C">
      <w:pPr>
        <w:pStyle w:val="a5"/>
        <w:numPr>
          <w:ilvl w:val="0"/>
          <w:numId w:val="6"/>
        </w:numPr>
        <w:tabs>
          <w:tab w:val="left" w:pos="104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брати участь в обговоренні питань </w:t>
      </w:r>
      <w:r w:rsidR="004C5D8C" w:rsidRPr="00A556D6">
        <w:rPr>
          <w:sz w:val="28"/>
          <w:szCs w:val="28"/>
        </w:rPr>
        <w:t>удосконалення</w:t>
      </w:r>
      <w:r w:rsidRPr="00A556D6">
        <w:rPr>
          <w:sz w:val="28"/>
          <w:szCs w:val="28"/>
        </w:rPr>
        <w:t xml:space="preserve"> освітнього процесу, науково-дослідної роботи, організації дозвілля, оздоровлення, побуту та харчування;</w:t>
      </w:r>
    </w:p>
    <w:p w:rsidR="008A0F50" w:rsidRPr="00A556D6" w:rsidRDefault="009B2CA8" w:rsidP="004C5D8C">
      <w:pPr>
        <w:pStyle w:val="a5"/>
        <w:numPr>
          <w:ilvl w:val="0"/>
          <w:numId w:val="3"/>
        </w:numPr>
        <w:tabs>
          <w:tab w:val="left" w:pos="1044"/>
          <w:tab w:val="left" w:pos="1159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проводити за погодженням з директором ліцею організаційні, просвітницькі, наукові, спортивні, оздоровчі та інші заходи та/або ініціювати </w:t>
      </w:r>
      <w:proofErr w:type="spellStart"/>
      <w:r w:rsidRPr="00A556D6">
        <w:rPr>
          <w:sz w:val="28"/>
          <w:szCs w:val="28"/>
        </w:rPr>
        <w:t>ïx</w:t>
      </w:r>
      <w:proofErr w:type="spellEnd"/>
      <w:r w:rsidRPr="00A556D6">
        <w:rPr>
          <w:sz w:val="28"/>
          <w:szCs w:val="28"/>
        </w:rPr>
        <w:t xml:space="preserve"> проведення перед керівництвом закладу освіти;</w:t>
      </w:r>
    </w:p>
    <w:p w:rsidR="008A0F50" w:rsidRPr="00A556D6" w:rsidRDefault="009B2CA8" w:rsidP="004C5D8C">
      <w:pPr>
        <w:pStyle w:val="a5"/>
        <w:numPr>
          <w:ilvl w:val="0"/>
          <w:numId w:val="6"/>
        </w:numPr>
        <w:tabs>
          <w:tab w:val="left" w:pos="1044"/>
          <w:tab w:val="left" w:pos="1125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брати участь у заходах (процесах) із забезпечення якості освіти відповідно до процедур внутрішньої системи забезпечення якості освіти;</w:t>
      </w:r>
    </w:p>
    <w:p w:rsidR="008A0F50" w:rsidRPr="00A556D6" w:rsidRDefault="009B2CA8" w:rsidP="004C5D8C">
      <w:pPr>
        <w:pStyle w:val="a5"/>
        <w:numPr>
          <w:ilvl w:val="0"/>
          <w:numId w:val="6"/>
        </w:numPr>
        <w:tabs>
          <w:tab w:val="left" w:pos="1008"/>
          <w:tab w:val="left" w:pos="104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захищати права та інтереси учнів, які </w:t>
      </w:r>
      <w:r w:rsidR="004C5D8C" w:rsidRPr="00A556D6">
        <w:rPr>
          <w:sz w:val="28"/>
          <w:szCs w:val="28"/>
        </w:rPr>
        <w:t>здобувають</w:t>
      </w:r>
      <w:r w:rsidRPr="00A556D6">
        <w:rPr>
          <w:sz w:val="28"/>
          <w:szCs w:val="28"/>
        </w:rPr>
        <w:t xml:space="preserve"> освіту у цьому закладі освіти;</w:t>
      </w:r>
    </w:p>
    <w:p w:rsidR="008A0F50" w:rsidRPr="00A556D6" w:rsidRDefault="009B2CA8" w:rsidP="004C5D8C">
      <w:pPr>
        <w:pStyle w:val="a5"/>
        <w:numPr>
          <w:ilvl w:val="0"/>
          <w:numId w:val="2"/>
        </w:numPr>
        <w:tabs>
          <w:tab w:val="left" w:pos="987"/>
          <w:tab w:val="left" w:pos="104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вносити пропозиції та/або брати участь у </w:t>
      </w:r>
      <w:r w:rsidR="004C5D8C" w:rsidRPr="00A556D6">
        <w:rPr>
          <w:sz w:val="28"/>
          <w:szCs w:val="28"/>
        </w:rPr>
        <w:t>розробленні</w:t>
      </w:r>
      <w:r w:rsidRPr="00A556D6">
        <w:rPr>
          <w:sz w:val="28"/>
          <w:szCs w:val="28"/>
        </w:rPr>
        <w:t xml:space="preserve"> та/або обговоренні плану роботи закладу освіти, змісту освітніх i навчальних програм;</w:t>
      </w:r>
    </w:p>
    <w:p w:rsidR="008A0F50" w:rsidRPr="00A556D6" w:rsidRDefault="009B2CA8" w:rsidP="004C5D8C">
      <w:pPr>
        <w:pStyle w:val="a5"/>
        <w:numPr>
          <w:ilvl w:val="0"/>
          <w:numId w:val="2"/>
        </w:numPr>
        <w:tabs>
          <w:tab w:val="left" w:pos="1001"/>
          <w:tab w:val="left" w:pos="1044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 xml:space="preserve">через своїх представників брати участь у </w:t>
      </w:r>
      <w:r w:rsidR="004C5D8C" w:rsidRPr="00A556D6">
        <w:rPr>
          <w:sz w:val="28"/>
          <w:szCs w:val="28"/>
        </w:rPr>
        <w:t>зсіданнях</w:t>
      </w:r>
      <w:r w:rsidRPr="00A556D6">
        <w:rPr>
          <w:sz w:val="28"/>
          <w:szCs w:val="28"/>
        </w:rPr>
        <w:t xml:space="preserve"> </w:t>
      </w:r>
      <w:r w:rsidR="004C5D8C">
        <w:rPr>
          <w:sz w:val="28"/>
          <w:szCs w:val="28"/>
        </w:rPr>
        <w:t>п</w:t>
      </w:r>
      <w:r w:rsidR="004C5D8C" w:rsidRPr="00A556D6">
        <w:rPr>
          <w:sz w:val="28"/>
          <w:szCs w:val="28"/>
        </w:rPr>
        <w:t>едагогічної</w:t>
      </w:r>
      <w:r w:rsidRPr="00A556D6">
        <w:rPr>
          <w:sz w:val="28"/>
          <w:szCs w:val="28"/>
        </w:rPr>
        <w:t xml:space="preserve"> ради з </w:t>
      </w:r>
      <w:r w:rsidR="004C5D8C">
        <w:rPr>
          <w:sz w:val="28"/>
          <w:szCs w:val="28"/>
        </w:rPr>
        <w:t>усіх</w:t>
      </w:r>
      <w:r w:rsidRPr="00A556D6">
        <w:rPr>
          <w:sz w:val="28"/>
          <w:szCs w:val="28"/>
        </w:rPr>
        <w:t xml:space="preserve"> </w:t>
      </w:r>
      <w:r w:rsidR="004C5D8C" w:rsidRPr="00A556D6">
        <w:rPr>
          <w:sz w:val="28"/>
          <w:szCs w:val="28"/>
        </w:rPr>
        <w:t>питань</w:t>
      </w:r>
      <w:r w:rsidRPr="00A556D6">
        <w:rPr>
          <w:sz w:val="28"/>
          <w:szCs w:val="28"/>
        </w:rPr>
        <w:t>, що стосуються організації та реалізації освітнього процесу.</w:t>
      </w:r>
    </w:p>
    <w:p w:rsidR="008A0F50" w:rsidRPr="00A556D6" w:rsidRDefault="009B2CA8" w:rsidP="003D3695">
      <w:pPr>
        <w:pStyle w:val="a3"/>
        <w:ind w:right="-7" w:firstLine="709"/>
      </w:pPr>
      <w:r w:rsidRPr="00A556D6">
        <w:t>Діяльність о</w:t>
      </w:r>
      <w:r w:rsidR="004C5D8C">
        <w:t>рганів учнівського самоврядування</w:t>
      </w:r>
      <w:r w:rsidRPr="00A556D6">
        <w:t xml:space="preserve"> не повинна призводити до порушення законодавства, установчих документів ліцею, правил внутрішнього розпорядку, прав та законних інтересів інших учасників освітнього процесу.</w:t>
      </w:r>
    </w:p>
    <w:p w:rsidR="008A0F50" w:rsidRDefault="009B2CA8" w:rsidP="003D3695">
      <w:pPr>
        <w:pStyle w:val="a3"/>
        <w:ind w:right="-7" w:firstLine="709"/>
      </w:pPr>
      <w:r w:rsidRPr="00A556D6">
        <w:t xml:space="preserve">Засади учнівського </w:t>
      </w:r>
      <w:r w:rsidR="004C5D8C" w:rsidRPr="00A556D6">
        <w:t>самоврядування</w:t>
      </w:r>
      <w:r w:rsidRPr="00A556D6">
        <w:t xml:space="preserve"> визначаються законодавством про освіту та положенням про учнівське самоврядування ліцею (за наявності), що </w:t>
      </w:r>
      <w:r w:rsidR="004C5D8C" w:rsidRPr="00A556D6">
        <w:t>затверджується</w:t>
      </w:r>
      <w:r w:rsidRPr="00A556D6">
        <w:t xml:space="preserve"> загальними зборами уповнов</w:t>
      </w:r>
      <w:r w:rsidR="004C5D8C">
        <w:t>аж</w:t>
      </w:r>
      <w:r w:rsidRPr="00A556D6">
        <w:t>ених представників класів ліцею.</w:t>
      </w:r>
    </w:p>
    <w:p w:rsidR="008A0F50" w:rsidRPr="00A556D6" w:rsidRDefault="009B2CA8" w:rsidP="008B76FA">
      <w:pPr>
        <w:pStyle w:val="a3"/>
        <w:ind w:right="159" w:firstLine="590"/>
      </w:pPr>
      <w:r w:rsidRPr="00A556D6">
        <w:t xml:space="preserve">У своїй діяльності органи учнівського самоврядування керуються законодавством, правилами внутрішнього </w:t>
      </w:r>
      <w:r w:rsidR="004C5D8C">
        <w:t xml:space="preserve">розпорядку </w:t>
      </w:r>
      <w:r w:rsidRPr="00A556D6">
        <w:t>та положенням про учнівське самоврядування ліцею (за наявності).</w:t>
      </w:r>
    </w:p>
    <w:p w:rsidR="008A0F50" w:rsidRPr="00A556D6" w:rsidRDefault="009B2CA8" w:rsidP="008B76FA">
      <w:pPr>
        <w:pStyle w:val="a3"/>
        <w:ind w:right="157" w:firstLine="646"/>
      </w:pPr>
      <w:r w:rsidRPr="00A556D6">
        <w:t>Рішення о</w:t>
      </w:r>
      <w:r w:rsidR="004C5D8C">
        <w:t>ргану учнівського самоврядуван</w:t>
      </w:r>
      <w:r w:rsidRPr="00A556D6">
        <w:t xml:space="preserve">ня </w:t>
      </w:r>
      <w:r w:rsidR="004C5D8C" w:rsidRPr="00A556D6">
        <w:t>виконується</w:t>
      </w:r>
      <w:r w:rsidRPr="00A556D6">
        <w:t xml:space="preserve"> учнями на </w:t>
      </w:r>
      <w:r w:rsidRPr="00A556D6">
        <w:lastRenderedPageBreak/>
        <w:t>добровільних засадах.</w:t>
      </w:r>
    </w:p>
    <w:p w:rsidR="008A0F50" w:rsidRPr="00A556D6" w:rsidRDefault="008A0F50" w:rsidP="008B76FA">
      <w:pPr>
        <w:pStyle w:val="a3"/>
        <w:jc w:val="left"/>
      </w:pPr>
    </w:p>
    <w:p w:rsidR="008A0F50" w:rsidRPr="00A556D6" w:rsidRDefault="00DA43BA" w:rsidP="00DA43BA">
      <w:pPr>
        <w:pStyle w:val="a5"/>
        <w:tabs>
          <w:tab w:val="left" w:pos="126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59. </w:t>
      </w:r>
      <w:r w:rsidR="009B2CA8" w:rsidRPr="00A556D6">
        <w:rPr>
          <w:sz w:val="28"/>
          <w:szCs w:val="28"/>
        </w:rPr>
        <w:t>Батьківське самоврядування ліцею</w:t>
      </w:r>
    </w:p>
    <w:p w:rsidR="008A0F50" w:rsidRPr="00A556D6" w:rsidRDefault="009B2CA8" w:rsidP="004C5D8C">
      <w:pPr>
        <w:pStyle w:val="a3"/>
        <w:ind w:right="-7" w:firstLine="709"/>
      </w:pPr>
      <w:r w:rsidRPr="00A556D6">
        <w:rPr>
          <w:noProof/>
          <w:lang w:val="ru-RU" w:eastAsia="ru-RU"/>
        </w:rPr>
        <w:drawing>
          <wp:anchor distT="0" distB="0" distL="0" distR="0" simplePos="0" relativeHeight="486951936" behindDoc="1" locked="0" layoutInCell="1" allowOverlap="1">
            <wp:simplePos x="0" y="0"/>
            <wp:positionH relativeFrom="page">
              <wp:posOffset>4916754</wp:posOffset>
            </wp:positionH>
            <wp:positionV relativeFrom="paragraph">
              <wp:posOffset>873196</wp:posOffset>
            </wp:positionV>
            <wp:extent cx="137169" cy="329215"/>
            <wp:effectExtent l="0" t="0" r="0" b="0"/>
            <wp:wrapNone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9" cy="3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225">
        <w:t>У ліцеї може діяти</w:t>
      </w:r>
      <w:r w:rsidRPr="00A556D6">
        <w:t xml:space="preserve"> батьківське </w:t>
      </w:r>
      <w:r w:rsidR="00957225">
        <w:t>самоврядування.</w:t>
      </w:r>
      <w:r w:rsidRPr="00A556D6">
        <w:t xml:space="preserve"> Батьківське самоврядування </w:t>
      </w:r>
      <w:r w:rsidR="00957225" w:rsidRPr="00A556D6">
        <w:t>здійснюється</w:t>
      </w:r>
      <w:r w:rsidRPr="00A556D6">
        <w:t xml:space="preserve"> батьками учнів </w:t>
      </w:r>
      <w:r w:rsidR="00957225">
        <w:t>безпосередньо,</w:t>
      </w:r>
      <w:r w:rsidRPr="00A556D6">
        <w:t xml:space="preserve"> так i через органи батьківського самоврядування, з метою </w:t>
      </w:r>
      <w:r w:rsidR="00957225">
        <w:t>захисту прав та інтересів</w:t>
      </w:r>
      <w:r w:rsidRPr="00A556D6">
        <w:t xml:space="preserve"> учнів, організації </w:t>
      </w:r>
      <w:proofErr w:type="spellStart"/>
      <w:r w:rsidRPr="00A556D6">
        <w:t>ïx</w:t>
      </w:r>
      <w:proofErr w:type="spellEnd"/>
      <w:r w:rsidRPr="00A556D6">
        <w:t xml:space="preserve"> дозвілля та </w:t>
      </w:r>
      <w:r w:rsidR="00957225" w:rsidRPr="00A556D6">
        <w:t>оздоровлення</w:t>
      </w:r>
      <w:r w:rsidR="00957225">
        <w:t>, громадс</w:t>
      </w:r>
      <w:r w:rsidRPr="00A556D6">
        <w:t>ького нагляду (контролю) в межах повнова</w:t>
      </w:r>
      <w:r w:rsidR="00957225">
        <w:t xml:space="preserve">жень, визначених законодавством </w:t>
      </w:r>
      <w:r w:rsidRPr="00A556D6">
        <w:t>освіту, цим Статутом.</w:t>
      </w:r>
    </w:p>
    <w:p w:rsidR="008A0F50" w:rsidRPr="00A556D6" w:rsidRDefault="009B2CA8" w:rsidP="004C5D8C">
      <w:pPr>
        <w:pStyle w:val="a3"/>
        <w:ind w:right="-7" w:firstLine="709"/>
      </w:pPr>
      <w:r w:rsidRPr="00A556D6">
        <w:t xml:space="preserve">Батьки мають право утворювати </w:t>
      </w:r>
      <w:r w:rsidR="00957225">
        <w:t>різ</w:t>
      </w:r>
      <w:r w:rsidRPr="00A556D6">
        <w:t>ні органи батьківського самоврядування (в межах класу, ліцею, за інтересами тощо).</w:t>
      </w:r>
    </w:p>
    <w:p w:rsidR="008A0F50" w:rsidRPr="00A556D6" w:rsidRDefault="009B2CA8" w:rsidP="004C5D8C">
      <w:pPr>
        <w:pStyle w:val="a3"/>
        <w:ind w:right="-7" w:firstLine="709"/>
      </w:pPr>
      <w:r w:rsidRPr="00A556D6">
        <w:t>Батьки можу</w:t>
      </w:r>
      <w:r w:rsidR="00C00433">
        <w:t>ть розглядати будь-які питання і</w:t>
      </w:r>
      <w:r w:rsidRPr="00A556D6">
        <w:t xml:space="preserve"> приймати рішення, крім тих, що належать до компетенції інших органів управління чи органів громадського самоврядування ліцею.</w:t>
      </w:r>
    </w:p>
    <w:p w:rsidR="008A0F50" w:rsidRPr="00A556D6" w:rsidRDefault="009B2CA8" w:rsidP="004C5D8C">
      <w:pPr>
        <w:pStyle w:val="a3"/>
        <w:ind w:right="-7" w:firstLine="709"/>
      </w:pPr>
      <w:r w:rsidRPr="00A556D6">
        <w:t xml:space="preserve">Рішення органу батьківського самоврядування </w:t>
      </w:r>
      <w:r w:rsidR="004C5D8C" w:rsidRPr="00A556D6">
        <w:t>виконується</w:t>
      </w:r>
      <w:r w:rsidRPr="00A556D6">
        <w:t xml:space="preserve"> </w:t>
      </w:r>
      <w:r w:rsidR="004C5D8C" w:rsidRPr="00A556D6">
        <w:t>батьками</w:t>
      </w:r>
      <w:r w:rsidRPr="00A556D6">
        <w:t xml:space="preserve"> виключно на добровільних засадах.</w:t>
      </w:r>
    </w:p>
    <w:p w:rsidR="008A0F50" w:rsidRPr="00A556D6" w:rsidRDefault="009B2CA8" w:rsidP="004C5D8C">
      <w:pPr>
        <w:pStyle w:val="a3"/>
        <w:ind w:right="-7" w:firstLine="709"/>
      </w:pPr>
      <w:r w:rsidRPr="00A556D6">
        <w:t xml:space="preserve">Рішення органу </w:t>
      </w:r>
      <w:r w:rsidR="004C5D8C" w:rsidRPr="00A556D6">
        <w:t>батьківського</w:t>
      </w:r>
      <w:r w:rsidRPr="00A556D6">
        <w:t xml:space="preserve"> самоврядування з питань </w:t>
      </w:r>
      <w:r w:rsidR="004C5D8C" w:rsidRPr="00A556D6">
        <w:t>організації</w:t>
      </w:r>
      <w:r w:rsidRPr="00A556D6">
        <w:t xml:space="preserve"> освітнього процесу та/або діяльності закладу освіти можуть бути реалізовані виключно за рішенням директора ліцею, якщо таке рішення не суперечить законодавству.</w:t>
      </w:r>
    </w:p>
    <w:p w:rsidR="008A0F50" w:rsidRPr="00A556D6" w:rsidRDefault="009B2CA8" w:rsidP="004C5D8C">
      <w:pPr>
        <w:pStyle w:val="a3"/>
        <w:ind w:right="-7" w:firstLine="709"/>
      </w:pPr>
      <w:r w:rsidRPr="00A556D6">
        <w:t xml:space="preserve">Рішення, заходи та форми батьківського самоврядування не повинні призводити до надання іншим учасникам </w:t>
      </w:r>
      <w:r w:rsidR="00957225" w:rsidRPr="00A556D6">
        <w:t>освітнього</w:t>
      </w:r>
      <w:r w:rsidRPr="00A556D6">
        <w:t xml:space="preserve"> процесу привілеїв чи обмежень за будь-якою озн</w:t>
      </w:r>
      <w:r w:rsidR="00957225">
        <w:t>акою, поруш</w:t>
      </w:r>
      <w:r w:rsidRPr="00A556D6">
        <w:t>увати їхні права та/або законні інтереси, а т</w:t>
      </w:r>
      <w:r w:rsidR="00957225">
        <w:t>акож не можуть бути підставою дл</w:t>
      </w:r>
      <w:r w:rsidRPr="00A556D6">
        <w:t>я прийняття управлінських рішень, що не відповідають законодавству,</w:t>
      </w:r>
    </w:p>
    <w:p w:rsidR="008A0F50" w:rsidRPr="00A556D6" w:rsidRDefault="009B2CA8" w:rsidP="004C5D8C">
      <w:pPr>
        <w:pStyle w:val="a3"/>
        <w:ind w:right="-7" w:firstLine="709"/>
      </w:pPr>
      <w:r w:rsidRPr="00A556D6">
        <w:t xml:space="preserve">Органи батьківського </w:t>
      </w:r>
      <w:r w:rsidR="00957225" w:rsidRPr="00A556D6">
        <w:t>самоврядування</w:t>
      </w:r>
      <w:r w:rsidRPr="00A556D6">
        <w:t xml:space="preserve"> мають право, але не зобов’язані, оформляти свої рішення відповідними </w:t>
      </w:r>
      <w:r w:rsidR="00957225" w:rsidRPr="00A556D6">
        <w:t>протоколами</w:t>
      </w:r>
      <w:r w:rsidRPr="00A556D6">
        <w:t>.</w:t>
      </w:r>
    </w:p>
    <w:p w:rsidR="008A0F50" w:rsidRDefault="009B2CA8" w:rsidP="004C5D8C">
      <w:pPr>
        <w:pStyle w:val="a3"/>
        <w:ind w:right="-7" w:firstLine="709"/>
      </w:pPr>
      <w:r w:rsidRPr="00A556D6">
        <w:t xml:space="preserve">Працівники ліцею не мають права втручатися в діяльність батьківського самоврядування, а також збирати чи зберігати протоколи засідань органів батьківського </w:t>
      </w:r>
      <w:r w:rsidR="00957225" w:rsidRPr="00A556D6">
        <w:t>самоврядування</w:t>
      </w:r>
      <w:r w:rsidRPr="00A556D6">
        <w:t>.</w:t>
      </w:r>
    </w:p>
    <w:p w:rsidR="00957225" w:rsidRPr="00A556D6" w:rsidRDefault="00957225" w:rsidP="004C5D8C">
      <w:pPr>
        <w:pStyle w:val="a3"/>
        <w:ind w:right="-7" w:firstLine="709"/>
      </w:pPr>
    </w:p>
    <w:p w:rsidR="008A0F50" w:rsidRDefault="00957225" w:rsidP="00DA43BA">
      <w:pPr>
        <w:pStyle w:val="21"/>
        <w:tabs>
          <w:tab w:val="left" w:pos="1429"/>
        </w:tabs>
        <w:spacing w:line="240" w:lineRule="auto"/>
        <w:ind w:left="0" w:firstLine="0"/>
        <w:jc w:val="center"/>
      </w:pPr>
      <w:r>
        <w:rPr>
          <w:lang w:val="en-US"/>
        </w:rPr>
        <w:t>V</w:t>
      </w:r>
      <w:r w:rsidRPr="00957225">
        <w:rPr>
          <w:lang w:val="ru-RU"/>
        </w:rPr>
        <w:t xml:space="preserve">І. </w:t>
      </w:r>
      <w:r w:rsidR="009B2CA8" w:rsidRPr="00A556D6">
        <w:t>Державний нагляд (ко</w:t>
      </w:r>
      <w:r>
        <w:t>н</w:t>
      </w:r>
      <w:r w:rsidR="009B2CA8" w:rsidRPr="00A556D6">
        <w:t>троль) за діяль</w:t>
      </w:r>
      <w:r>
        <w:t>н</w:t>
      </w:r>
      <w:r w:rsidR="009B2CA8" w:rsidRPr="00A556D6">
        <w:t>істю ліцею</w:t>
      </w:r>
    </w:p>
    <w:p w:rsidR="00957225" w:rsidRPr="00A556D6" w:rsidRDefault="00957225" w:rsidP="00DA43BA">
      <w:pPr>
        <w:pStyle w:val="21"/>
        <w:tabs>
          <w:tab w:val="left" w:pos="1429"/>
        </w:tabs>
        <w:spacing w:line="240" w:lineRule="auto"/>
        <w:ind w:left="0" w:firstLine="0"/>
      </w:pPr>
    </w:p>
    <w:p w:rsidR="008A0F50" w:rsidRPr="00A556D6" w:rsidRDefault="00DA43BA" w:rsidP="00DA43BA">
      <w:pPr>
        <w:pStyle w:val="a5"/>
        <w:tabs>
          <w:tab w:val="left" w:pos="1276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60. </w:t>
      </w:r>
      <w:r w:rsidR="009B2CA8" w:rsidRPr="00A556D6">
        <w:rPr>
          <w:sz w:val="28"/>
          <w:szCs w:val="28"/>
        </w:rPr>
        <w:t xml:space="preserve">Державний нагляд (контроль) за діяльністю ліцею </w:t>
      </w:r>
      <w:r w:rsidR="00957225" w:rsidRPr="00A556D6">
        <w:rPr>
          <w:sz w:val="28"/>
          <w:szCs w:val="28"/>
        </w:rPr>
        <w:t>здійснюється</w:t>
      </w:r>
      <w:r w:rsidR="009B2CA8" w:rsidRPr="00A556D6">
        <w:rPr>
          <w:sz w:val="28"/>
          <w:szCs w:val="28"/>
        </w:rPr>
        <w:t xml:space="preserve"> центральним органом виконавчої влади із забезпечення якості освіти та його територіальними органами, що діють на підставі, в межах повноважень та у спосіб, що визначені Законом України </w:t>
      </w:r>
      <w:r w:rsidR="00957225">
        <w:rPr>
          <w:sz w:val="28"/>
          <w:szCs w:val="28"/>
        </w:rPr>
        <w:t>«Про освіту»</w:t>
      </w:r>
    </w:p>
    <w:p w:rsidR="008A0F50" w:rsidRPr="00A556D6" w:rsidRDefault="00957225" w:rsidP="00DA43BA">
      <w:pPr>
        <w:pStyle w:val="a3"/>
        <w:tabs>
          <w:tab w:val="left" w:pos="2187"/>
          <w:tab w:val="left" w:pos="3268"/>
          <w:tab w:val="left" w:pos="4887"/>
          <w:tab w:val="left" w:pos="6024"/>
          <w:tab w:val="left" w:pos="7609"/>
          <w:tab w:val="left" w:pos="7956"/>
          <w:tab w:val="left" w:pos="8817"/>
        </w:tabs>
        <w:ind w:right="-7" w:firstLine="709"/>
      </w:pPr>
      <w:r>
        <w:t xml:space="preserve">Формами </w:t>
      </w:r>
      <w:r w:rsidR="009B2CA8" w:rsidRPr="00A556D6">
        <w:t>заходів</w:t>
      </w:r>
      <w:r>
        <w:t xml:space="preserve"> </w:t>
      </w:r>
      <w:r w:rsidR="009B2CA8" w:rsidRPr="00A556D6">
        <w:t>державного</w:t>
      </w:r>
      <w:r>
        <w:t xml:space="preserve"> </w:t>
      </w:r>
      <w:r w:rsidR="009B2CA8" w:rsidRPr="00A556D6">
        <w:t>нагляду</w:t>
      </w:r>
      <w:r>
        <w:t xml:space="preserve"> </w:t>
      </w:r>
      <w:r w:rsidR="009B2CA8" w:rsidRPr="00A556D6">
        <w:t>(контролю)</w:t>
      </w:r>
      <w:r>
        <w:t xml:space="preserve"> </w:t>
      </w:r>
      <w:r w:rsidR="009B2CA8" w:rsidRPr="00A556D6">
        <w:t>у</w:t>
      </w:r>
      <w:r>
        <w:t xml:space="preserve"> </w:t>
      </w:r>
      <w:r w:rsidR="009B2CA8" w:rsidRPr="00A556D6">
        <w:t>сфері</w:t>
      </w:r>
      <w:r>
        <w:t xml:space="preserve"> </w:t>
      </w:r>
      <w:r w:rsidR="009B2CA8" w:rsidRPr="00A556D6">
        <w:t xml:space="preserve">загальної середньої освіти </w:t>
      </w:r>
      <w:r w:rsidR="00DA43BA">
        <w:t>є</w:t>
      </w:r>
      <w:r w:rsidR="009B2CA8" w:rsidRPr="00A556D6">
        <w:t>:</w:t>
      </w:r>
    </w:p>
    <w:p w:rsidR="008A0F50" w:rsidRPr="00A556D6" w:rsidRDefault="009B2CA8" w:rsidP="00957225">
      <w:pPr>
        <w:pStyle w:val="a3"/>
        <w:ind w:right="-7" w:firstLine="709"/>
        <w:jc w:val="left"/>
      </w:pPr>
      <w:r w:rsidRPr="00A556D6">
        <w:t>-</w:t>
      </w:r>
      <w:r w:rsidR="00957225">
        <w:t xml:space="preserve"> </w:t>
      </w:r>
      <w:r w:rsidRPr="00A556D6">
        <w:t>плановий (позаплановий) інституційний аудит;</w:t>
      </w:r>
    </w:p>
    <w:p w:rsidR="008A0F50" w:rsidRDefault="009B2CA8" w:rsidP="00957225">
      <w:pPr>
        <w:pStyle w:val="a3"/>
        <w:ind w:right="-7" w:firstLine="709"/>
        <w:jc w:val="left"/>
      </w:pPr>
      <w:r w:rsidRPr="00A556D6">
        <w:t>-</w:t>
      </w:r>
      <w:r w:rsidR="00957225">
        <w:t xml:space="preserve"> </w:t>
      </w:r>
      <w:r w:rsidRPr="00A556D6">
        <w:t>позапланова перевірка.</w:t>
      </w:r>
    </w:p>
    <w:p w:rsidR="008A0F50" w:rsidRPr="00A556D6" w:rsidRDefault="009D28D7" w:rsidP="00957225">
      <w:pPr>
        <w:pStyle w:val="a3"/>
        <w:ind w:right="163" w:firstLine="70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10648950</wp:posOffset>
                </wp:positionV>
                <wp:extent cx="341630" cy="0"/>
                <wp:effectExtent l="0" t="0" r="0" b="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BD790" id="Line 8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5pt" to="41.3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" strokecolor="#747474" strokeweight=".25403mm">
                <w10:wrap anchorx="page" anchory="page"/>
              </v:line>
            </w:pict>
          </mc:Fallback>
        </mc:AlternateContent>
      </w:r>
      <w:r w:rsidR="009B2CA8" w:rsidRPr="00A556D6">
        <w:rPr>
          <w:noProof/>
          <w:lang w:val="ru-RU" w:eastAsia="ru-RU"/>
        </w:rPr>
        <w:drawing>
          <wp:anchor distT="0" distB="0" distL="0" distR="0" simplePos="0" relativeHeight="486952960" behindDoc="1" locked="0" layoutInCell="1" allowOverlap="1">
            <wp:simplePos x="0" y="0"/>
            <wp:positionH relativeFrom="page">
              <wp:posOffset>4919802</wp:posOffset>
            </wp:positionH>
            <wp:positionV relativeFrom="paragraph">
              <wp:posOffset>52439</wp:posOffset>
            </wp:positionV>
            <wp:extent cx="158506" cy="463340"/>
            <wp:effectExtent l="0" t="0" r="0" b="0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6" cy="4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CA8" w:rsidRPr="00A556D6">
        <w:t>Центральний</w:t>
      </w:r>
      <w:r w:rsidR="00957225">
        <w:t xml:space="preserve"> орган виконавчої влади із забез</w:t>
      </w:r>
      <w:r w:rsidR="00957225" w:rsidRPr="00A556D6">
        <w:t>печення</w:t>
      </w:r>
      <w:r w:rsidR="009B2CA8" w:rsidRPr="00A556D6">
        <w:t xml:space="preserve"> якості </w:t>
      </w:r>
      <w:r w:rsidR="00957225" w:rsidRPr="00A556D6">
        <w:t>освіти</w:t>
      </w:r>
      <w:r w:rsidR="009B2CA8" w:rsidRPr="00A556D6">
        <w:t xml:space="preserve"> та його територіальні органи проводить </w:t>
      </w:r>
      <w:r w:rsidR="00957225" w:rsidRPr="00A556D6">
        <w:t>інституційний</w:t>
      </w:r>
      <w:r w:rsidR="009B2CA8" w:rsidRPr="00A556D6">
        <w:t xml:space="preserve"> </w:t>
      </w:r>
      <w:r w:rsidR="00957225" w:rsidRPr="00A556D6">
        <w:t>аудит</w:t>
      </w:r>
      <w:r w:rsidR="009B2CA8" w:rsidRPr="00A556D6">
        <w:t>, позапланові перевірки відповідн</w:t>
      </w:r>
      <w:r w:rsidR="00957225">
        <w:t>о згідно з порядками, затверджен</w:t>
      </w:r>
      <w:r w:rsidR="009B2CA8" w:rsidRPr="00A556D6">
        <w:t>ими центральним органом виконавчої влади у сфері освіти i науки.</w:t>
      </w:r>
    </w:p>
    <w:p w:rsidR="008A0F50" w:rsidRPr="00A556D6" w:rsidRDefault="008A0F50" w:rsidP="008B76FA">
      <w:pPr>
        <w:pStyle w:val="a3"/>
        <w:jc w:val="left"/>
      </w:pPr>
    </w:p>
    <w:p w:rsidR="00DA43BA" w:rsidRDefault="00DA43BA" w:rsidP="00957225">
      <w:pPr>
        <w:pStyle w:val="21"/>
        <w:tabs>
          <w:tab w:val="left" w:pos="1476"/>
        </w:tabs>
        <w:spacing w:line="240" w:lineRule="auto"/>
        <w:ind w:left="0" w:firstLine="0"/>
        <w:jc w:val="center"/>
      </w:pPr>
    </w:p>
    <w:p w:rsidR="00DA43BA" w:rsidRDefault="00DA43BA" w:rsidP="00957225">
      <w:pPr>
        <w:pStyle w:val="21"/>
        <w:tabs>
          <w:tab w:val="left" w:pos="1476"/>
        </w:tabs>
        <w:spacing w:line="240" w:lineRule="auto"/>
        <w:ind w:left="0" w:firstLine="0"/>
        <w:jc w:val="center"/>
      </w:pPr>
    </w:p>
    <w:p w:rsidR="008A0F50" w:rsidRDefault="00957225" w:rsidP="00957225">
      <w:pPr>
        <w:pStyle w:val="21"/>
        <w:tabs>
          <w:tab w:val="left" w:pos="1476"/>
        </w:tabs>
        <w:spacing w:line="240" w:lineRule="auto"/>
        <w:ind w:left="0" w:firstLine="0"/>
        <w:jc w:val="center"/>
      </w:pPr>
      <w:r>
        <w:rPr>
          <w:lang w:val="en-US"/>
        </w:rPr>
        <w:t>V</w:t>
      </w:r>
      <w:r w:rsidRPr="00957225">
        <w:t xml:space="preserve">ІІ. </w:t>
      </w:r>
      <w:r>
        <w:t>Фінансово-економічні відносини</w:t>
      </w:r>
      <w:r w:rsidR="009B2CA8" w:rsidRPr="00A556D6">
        <w:t xml:space="preserve"> у ліц</w:t>
      </w:r>
      <w:r>
        <w:t>еї</w:t>
      </w:r>
    </w:p>
    <w:p w:rsidR="00957225" w:rsidRPr="00A556D6" w:rsidRDefault="00957225" w:rsidP="00957225">
      <w:pPr>
        <w:pStyle w:val="21"/>
        <w:tabs>
          <w:tab w:val="left" w:pos="1476"/>
        </w:tabs>
        <w:spacing w:line="240" w:lineRule="auto"/>
        <w:ind w:left="0" w:firstLine="0"/>
        <w:jc w:val="center"/>
      </w:pPr>
    </w:p>
    <w:p w:rsidR="008A0F50" w:rsidRPr="00A556D6" w:rsidRDefault="00DA43BA" w:rsidP="00DA43BA">
      <w:pPr>
        <w:pStyle w:val="a5"/>
        <w:tabs>
          <w:tab w:val="left" w:pos="1260"/>
        </w:tabs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61. </w:t>
      </w:r>
      <w:r w:rsidR="009B2CA8" w:rsidRPr="00A556D6">
        <w:rPr>
          <w:sz w:val="28"/>
          <w:szCs w:val="28"/>
        </w:rPr>
        <w:t>Фінансування ліцею</w:t>
      </w:r>
    </w:p>
    <w:p w:rsidR="008A0F50" w:rsidRPr="00A556D6" w:rsidRDefault="00957225" w:rsidP="00957225">
      <w:pPr>
        <w:pStyle w:val="a3"/>
        <w:ind w:firstLine="709"/>
      </w:pPr>
      <w:r>
        <w:t>Фінансування ліцею здійснюється за рах</w:t>
      </w:r>
      <w:r w:rsidR="009B2CA8" w:rsidRPr="00A556D6">
        <w:t xml:space="preserve">унок коштів державного, місцевих бюджетів та інших джерел, не </w:t>
      </w:r>
      <w:r w:rsidRPr="00A556D6">
        <w:t>заборонених</w:t>
      </w:r>
      <w:r w:rsidR="009B2CA8" w:rsidRPr="00A556D6">
        <w:t xml:space="preserve"> законодавством.</w:t>
      </w:r>
    </w:p>
    <w:p w:rsidR="008A0F50" w:rsidRPr="00A556D6" w:rsidRDefault="009B2CA8" w:rsidP="00957225">
      <w:pPr>
        <w:pStyle w:val="a3"/>
        <w:ind w:firstLine="709"/>
      </w:pPr>
      <w:r w:rsidRPr="00A556D6">
        <w:t>Фінансування ліцею за рахунок коштів держ</w:t>
      </w:r>
      <w:r w:rsidR="00957225">
        <w:t>а</w:t>
      </w:r>
      <w:r w:rsidRPr="00A556D6">
        <w:t xml:space="preserve">вного бюджету </w:t>
      </w:r>
      <w:r w:rsidR="00957225" w:rsidRPr="00A556D6">
        <w:t>здійснюється</w:t>
      </w:r>
      <w:r w:rsidRPr="00A556D6">
        <w:t xml:space="preserve"> шляхом надання освітньої </w:t>
      </w:r>
      <w:r w:rsidR="00957225" w:rsidRPr="00A556D6">
        <w:t>субвенції</w:t>
      </w:r>
      <w:r w:rsidRPr="00A556D6">
        <w:t xml:space="preserve"> та інших трансфертів з державного бюджету місцевим бюджетам.</w:t>
      </w:r>
    </w:p>
    <w:p w:rsidR="008A0F50" w:rsidRPr="00A556D6" w:rsidRDefault="009B2CA8" w:rsidP="00957225">
      <w:pPr>
        <w:pStyle w:val="a3"/>
        <w:ind w:firstLine="709"/>
      </w:pPr>
      <w:r w:rsidRPr="00A556D6">
        <w:t>Освітня субвенція спрямову</w:t>
      </w:r>
      <w:r w:rsidR="00F165A3">
        <w:t>є</w:t>
      </w:r>
      <w:r w:rsidRPr="00A556D6">
        <w:t>ться на оплату праці педагогічних працівників з нарахуваннями.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Кошти інших трансфертів з державного </w:t>
      </w:r>
      <w:r w:rsidR="00F165A3" w:rsidRPr="00A556D6">
        <w:t>бюджету</w:t>
      </w:r>
      <w:r w:rsidRPr="00A556D6">
        <w:t xml:space="preserve"> місцевим бюджетам можуть спрямо</w:t>
      </w:r>
      <w:r w:rsidR="00F165A3">
        <w:t>вуватися на підвищення кваліфікації</w:t>
      </w:r>
      <w:r w:rsidRPr="00A556D6">
        <w:t xml:space="preserve"> педагогічних працівників, забезпечення учнів та педагогічних працівників підручниками (посібниками), навчальним обладнанням, засобами навчання та на інші цілі, визначені законодавством.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Фінансування з державного бюджету ліцею </w:t>
      </w:r>
      <w:r w:rsidR="00F165A3" w:rsidRPr="00A556D6">
        <w:t>здійснюється</w:t>
      </w:r>
      <w:r w:rsidRPr="00A556D6">
        <w:t xml:space="preserve"> на підставі фінансового нормативу бюджетної забезпеченості </w:t>
      </w:r>
      <w:r w:rsidR="00F165A3">
        <w:t>н</w:t>
      </w:r>
      <w:r w:rsidRPr="00A556D6">
        <w:t xml:space="preserve">а одного учня (з урахуванням відповідних коригуючих </w:t>
      </w:r>
      <w:r w:rsidR="00F165A3" w:rsidRPr="00A556D6">
        <w:t>коефіцієнтів</w:t>
      </w:r>
      <w:r w:rsidR="00F165A3">
        <w:t>) у п</w:t>
      </w:r>
      <w:r w:rsidRPr="00A556D6">
        <w:t xml:space="preserve">орядку, визначеному Кабінетом Міністрів України. Фінансовий </w:t>
      </w:r>
      <w:r w:rsidR="00F165A3" w:rsidRPr="00A556D6">
        <w:t>норматив</w:t>
      </w:r>
      <w:r w:rsidRPr="00A556D6">
        <w:t xml:space="preserve"> бюджетної забезпеченості на одного учня </w:t>
      </w:r>
      <w:r w:rsidR="00F165A3" w:rsidRPr="00A556D6">
        <w:t>визначається</w:t>
      </w:r>
      <w:r w:rsidRPr="00A556D6">
        <w:t xml:space="preserve"> за формулою, затвердженою Кабінетом Міністрів України.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Фінансування забезпечення (виготовлення, поширення, зберігання та доставки) підручниками (посібниками), у тому числі електронними, з навчальних предметів (інтегрованих курсів) відповідно до освітніх галузей, визначених державними стандартами, </w:t>
      </w:r>
      <w:r w:rsidR="00F165A3" w:rsidRPr="00A556D6">
        <w:t>здійснюється</w:t>
      </w:r>
      <w:r w:rsidR="00F165A3">
        <w:t xml:space="preserve"> за рахунок кош</w:t>
      </w:r>
      <w:r w:rsidRPr="00A556D6">
        <w:t>тів державного бюджету.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>Іншими джерелами фінансування ліцею можуть бути:</w:t>
      </w:r>
    </w:p>
    <w:p w:rsidR="008A0F50" w:rsidRPr="00A556D6" w:rsidRDefault="009B2CA8" w:rsidP="00F165A3">
      <w:pPr>
        <w:pStyle w:val="a5"/>
        <w:numPr>
          <w:ilvl w:val="0"/>
          <w:numId w:val="1"/>
        </w:numPr>
        <w:tabs>
          <w:tab w:val="left" w:pos="988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доходи від надання платних освітніх та інших послуг;</w:t>
      </w:r>
    </w:p>
    <w:p w:rsidR="008A0F50" w:rsidRPr="00A556D6" w:rsidRDefault="009B2CA8" w:rsidP="00F165A3">
      <w:pPr>
        <w:pStyle w:val="a5"/>
        <w:numPr>
          <w:ilvl w:val="0"/>
          <w:numId w:val="1"/>
        </w:numPr>
        <w:tabs>
          <w:tab w:val="left" w:pos="1140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благодійна допомога відповідно до зак</w:t>
      </w:r>
      <w:r w:rsidR="00F165A3">
        <w:rPr>
          <w:sz w:val="28"/>
          <w:szCs w:val="28"/>
        </w:rPr>
        <w:t>о</w:t>
      </w:r>
      <w:r w:rsidRPr="00A556D6">
        <w:rPr>
          <w:sz w:val="28"/>
          <w:szCs w:val="28"/>
        </w:rPr>
        <w:t>нодавства про благодійну діяльність та благодійні організації;</w:t>
      </w:r>
    </w:p>
    <w:p w:rsidR="008A0F50" w:rsidRPr="00A556D6" w:rsidRDefault="00F165A3" w:rsidP="00F165A3">
      <w:pPr>
        <w:pStyle w:val="a5"/>
        <w:numPr>
          <w:ilvl w:val="0"/>
          <w:numId w:val="1"/>
        </w:numPr>
        <w:tabs>
          <w:tab w:val="left" w:pos="988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інші дже</w:t>
      </w:r>
      <w:r w:rsidR="009B2CA8" w:rsidRPr="00A556D6">
        <w:rPr>
          <w:sz w:val="28"/>
          <w:szCs w:val="28"/>
        </w:rPr>
        <w:t xml:space="preserve">рела фінансування, не заборонені </w:t>
      </w:r>
      <w:r w:rsidRPr="00A556D6">
        <w:rPr>
          <w:sz w:val="28"/>
          <w:szCs w:val="28"/>
        </w:rPr>
        <w:t>законодавством</w:t>
      </w:r>
      <w:r w:rsidR="009B2CA8" w:rsidRPr="00A556D6">
        <w:rPr>
          <w:sz w:val="28"/>
          <w:szCs w:val="28"/>
        </w:rPr>
        <w:t>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>Отримані із зазначених джерел кошти використовуються відповідно до затвердженого кошторису.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>Отримані ліце</w:t>
      </w:r>
      <w:r w:rsidR="00F165A3">
        <w:t>є</w:t>
      </w:r>
      <w:r w:rsidRPr="00A556D6">
        <w:t>м кошти повинні бути використані відповідно до його установчих документів, зокрема для організації та забезпечення його діяльності, та не можуть бути вилучені в дохід державного a6o місцевих бюджетів, крім випадків, передбачених законом.</w:t>
      </w:r>
    </w:p>
    <w:p w:rsidR="008A0F50" w:rsidRPr="00A556D6" w:rsidRDefault="008A0F50" w:rsidP="00F165A3">
      <w:pPr>
        <w:pStyle w:val="a3"/>
        <w:ind w:right="-7" w:firstLine="709"/>
      </w:pPr>
    </w:p>
    <w:p w:rsidR="008A0F50" w:rsidRDefault="00DA43BA" w:rsidP="00DA43BA">
      <w:pPr>
        <w:pStyle w:val="a5"/>
        <w:tabs>
          <w:tab w:val="left" w:pos="1241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62. </w:t>
      </w:r>
      <w:r w:rsidR="009B2CA8" w:rsidRPr="00A556D6">
        <w:rPr>
          <w:sz w:val="28"/>
          <w:szCs w:val="28"/>
        </w:rPr>
        <w:t>Фінансов</w:t>
      </w:r>
      <w:r w:rsidR="00F165A3">
        <w:rPr>
          <w:sz w:val="28"/>
          <w:szCs w:val="28"/>
        </w:rPr>
        <w:t>о-господарська діяльність ліцею</w:t>
      </w:r>
    </w:p>
    <w:p w:rsidR="008A0F50" w:rsidRPr="00A556D6" w:rsidRDefault="009D28D7" w:rsidP="00F165A3">
      <w:pPr>
        <w:pStyle w:val="a3"/>
        <w:ind w:right="-7" w:firstLine="70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10646410</wp:posOffset>
                </wp:positionV>
                <wp:extent cx="932815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070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37196" id="Line 7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838.3pt" to="87.85pt,8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" strokecolor="#707070" strokeweight=".25403mm">
                <w10:wrap anchorx="page" anchory="page"/>
              </v:line>
            </w:pict>
          </mc:Fallback>
        </mc:AlternateContent>
      </w:r>
      <w:r w:rsidR="00F165A3">
        <w:t>Ліцей проводить</w:t>
      </w:r>
      <w:r w:rsidR="009B2CA8" w:rsidRPr="00A556D6">
        <w:t xml:space="preserve"> фінансово</w:t>
      </w:r>
      <w:r w:rsidR="00F165A3">
        <w:t>-господарську</w:t>
      </w:r>
      <w:r w:rsidR="009B2CA8" w:rsidRPr="00A556D6">
        <w:t xml:space="preserve"> </w:t>
      </w:r>
      <w:r w:rsidR="00F165A3">
        <w:t>діяльність</w:t>
      </w:r>
      <w:r w:rsidR="009B2CA8" w:rsidRPr="00A556D6">
        <w:t xml:space="preserve"> відповідно до Бюджетного кодексу України, Законів </w:t>
      </w:r>
      <w:r w:rsidR="00F165A3">
        <w:t>України «</w:t>
      </w:r>
      <w:r w:rsidR="009B2CA8" w:rsidRPr="00A556D6">
        <w:t>Про освіту</w:t>
      </w:r>
      <w:r w:rsidR="00F165A3">
        <w:t>»</w:t>
      </w:r>
      <w:r w:rsidR="009B2CA8" w:rsidRPr="00A556D6">
        <w:t xml:space="preserve">, «Про повну </w:t>
      </w:r>
      <w:r w:rsidR="009B2CA8" w:rsidRPr="00A556D6">
        <w:lastRenderedPageBreak/>
        <w:t>загальну середню освіту» та інших нормативно-п</w:t>
      </w:r>
      <w:r w:rsidR="00F165A3">
        <w:t>равових</w:t>
      </w:r>
      <w:r w:rsidR="009B2CA8" w:rsidRPr="00A556D6">
        <w:t xml:space="preserve"> актів.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Фінансова автономія ліцею в частині </w:t>
      </w:r>
      <w:r w:rsidR="00F165A3">
        <w:t>використання</w:t>
      </w:r>
      <w:r w:rsidRPr="00A556D6">
        <w:t xml:space="preserve"> бюджетних коштів передбача</w:t>
      </w:r>
      <w:r w:rsidR="00F165A3">
        <w:t>є самостій</w:t>
      </w:r>
      <w:r w:rsidRPr="00A556D6">
        <w:t xml:space="preserve">не здійснення </w:t>
      </w:r>
      <w:r w:rsidR="00F165A3">
        <w:t>витрат у межах</w:t>
      </w:r>
      <w:r w:rsidRPr="00A556D6">
        <w:t xml:space="preserve"> затверджених кошторисами обсягів, зокрема на:</w:t>
      </w:r>
    </w:p>
    <w:p w:rsidR="008A0F50" w:rsidRPr="00A556D6" w:rsidRDefault="009B2CA8" w:rsidP="00F165A3">
      <w:pPr>
        <w:pStyle w:val="a5"/>
        <w:numPr>
          <w:ilvl w:val="0"/>
          <w:numId w:val="1"/>
        </w:numPr>
        <w:tabs>
          <w:tab w:val="left" w:pos="1023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формування штатного розпису;</w:t>
      </w:r>
    </w:p>
    <w:p w:rsidR="00F165A3" w:rsidRDefault="009B2CA8" w:rsidP="00F165A3">
      <w:pPr>
        <w:pStyle w:val="a3"/>
        <w:tabs>
          <w:tab w:val="left" w:pos="1023"/>
        </w:tabs>
        <w:ind w:right="-7" w:firstLine="709"/>
      </w:pPr>
      <w:r w:rsidRPr="00A556D6">
        <w:t>оплату пр</w:t>
      </w:r>
      <w:r w:rsidR="00F165A3">
        <w:t>аці працівників, встановлення до</w:t>
      </w:r>
      <w:r w:rsidRPr="00A556D6">
        <w:t xml:space="preserve">плат, надбавок, винагороди, виплату матеріальної допомоги та допомоги </w:t>
      </w:r>
      <w:r w:rsidR="00F165A3">
        <w:t>на</w:t>
      </w:r>
      <w:r w:rsidRPr="00A556D6">
        <w:t xml:space="preserve"> оздоровлення, преміювання, інших видів стимулювання та відзначення </w:t>
      </w:r>
      <w:r w:rsidR="00F165A3">
        <w:t>працівників;</w:t>
      </w:r>
    </w:p>
    <w:p w:rsidR="008A0F50" w:rsidRPr="00A556D6" w:rsidRDefault="00F165A3" w:rsidP="00F165A3">
      <w:pPr>
        <w:pStyle w:val="a3"/>
        <w:tabs>
          <w:tab w:val="left" w:pos="1023"/>
        </w:tabs>
        <w:ind w:right="-7" w:firstLine="709"/>
      </w:pPr>
      <w:r>
        <w:t>-</w:t>
      </w:r>
      <w:r w:rsidR="009B2CA8" w:rsidRPr="00A556D6">
        <w:t xml:space="preserve"> оплату поточних ремонтних робіт </w:t>
      </w:r>
      <w:r>
        <w:t>приміщень</w:t>
      </w:r>
      <w:r w:rsidR="009B2CA8" w:rsidRPr="00A556D6">
        <w:t xml:space="preserve"> i споруд;</w:t>
      </w:r>
    </w:p>
    <w:p w:rsidR="008A0F50" w:rsidRPr="00A556D6" w:rsidRDefault="009B2CA8" w:rsidP="00F165A3">
      <w:pPr>
        <w:pStyle w:val="a3"/>
        <w:tabs>
          <w:tab w:val="left" w:pos="1023"/>
        </w:tabs>
        <w:ind w:right="-7" w:firstLine="709"/>
      </w:pPr>
      <w:r w:rsidRPr="00A556D6">
        <w:t>-</w:t>
      </w:r>
      <w:r w:rsidR="00F165A3">
        <w:t xml:space="preserve"> </w:t>
      </w:r>
      <w:r w:rsidRPr="00A556D6">
        <w:t>оплату підвищення кваліфікації педагог</w:t>
      </w:r>
      <w:r w:rsidR="00F165A3">
        <w:t>ічних</w:t>
      </w:r>
      <w:r w:rsidRPr="00A556D6">
        <w:t xml:space="preserve"> та інших працівників;</w:t>
      </w:r>
    </w:p>
    <w:p w:rsidR="008A0F50" w:rsidRPr="00A556D6" w:rsidRDefault="009B2CA8" w:rsidP="00F165A3">
      <w:pPr>
        <w:pStyle w:val="a5"/>
        <w:numPr>
          <w:ilvl w:val="0"/>
          <w:numId w:val="1"/>
        </w:numPr>
        <w:tabs>
          <w:tab w:val="left" w:pos="1023"/>
          <w:tab w:val="left" w:pos="1231"/>
        </w:tabs>
        <w:ind w:left="0" w:right="-7" w:firstLine="709"/>
        <w:rPr>
          <w:sz w:val="28"/>
          <w:szCs w:val="28"/>
        </w:rPr>
      </w:pPr>
      <w:r w:rsidRPr="00A556D6">
        <w:rPr>
          <w:sz w:val="28"/>
          <w:szCs w:val="28"/>
        </w:rPr>
        <w:t>укладення відпо</w:t>
      </w:r>
      <w:r w:rsidR="00F165A3">
        <w:rPr>
          <w:sz w:val="28"/>
          <w:szCs w:val="28"/>
        </w:rPr>
        <w:t>відно до законодавства цивільно-</w:t>
      </w:r>
      <w:r w:rsidRPr="00A556D6">
        <w:rPr>
          <w:sz w:val="28"/>
          <w:szCs w:val="28"/>
        </w:rPr>
        <w:t xml:space="preserve">правових угод (господарських договорів) для забезпечення </w:t>
      </w:r>
      <w:r w:rsidR="00F165A3" w:rsidRPr="00A556D6">
        <w:rPr>
          <w:sz w:val="28"/>
          <w:szCs w:val="28"/>
        </w:rPr>
        <w:t>діяльності</w:t>
      </w:r>
      <w:r w:rsidRPr="00A556D6">
        <w:rPr>
          <w:sz w:val="28"/>
          <w:szCs w:val="28"/>
        </w:rPr>
        <w:t xml:space="preserve"> ліцею.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Фінансово-господарська діяльність ліцею </w:t>
      </w:r>
      <w:r w:rsidR="00F165A3" w:rsidRPr="00A556D6">
        <w:t>здійснюється</w:t>
      </w:r>
      <w:r w:rsidRPr="00A556D6">
        <w:t xml:space="preserve"> на основі кошторису, що </w:t>
      </w:r>
      <w:r w:rsidR="00F165A3" w:rsidRPr="00A556D6">
        <w:t>затверджується</w:t>
      </w:r>
      <w:r w:rsidR="00F165A3">
        <w:t xml:space="preserve"> засновником з урах</w:t>
      </w:r>
      <w:r w:rsidRPr="00A556D6">
        <w:t>уванням пропозицій закладу та уповноваженого органу.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>Ліцей може надавати платні освітні та інші послуги, перелік яких затверджу</w:t>
      </w:r>
      <w:r w:rsidR="00F165A3">
        <w:t>є</w:t>
      </w:r>
      <w:r w:rsidRPr="00A556D6">
        <w:t xml:space="preserve"> Кабінет Міністрів України. Директор визнача</w:t>
      </w:r>
      <w:r w:rsidR="00F165A3">
        <w:t>є</w:t>
      </w:r>
      <w:r w:rsidRPr="00A556D6">
        <w:t xml:space="preserve"> перелік платних освітніх та інших послуг, що надаються в </w:t>
      </w:r>
      <w:r w:rsidR="00F165A3">
        <w:t>ліцеї, із зазначенням часу, місця</w:t>
      </w:r>
      <w:r w:rsidRPr="00A556D6">
        <w:t xml:space="preserve"> , способу та порядку надання кожної з пос</w:t>
      </w:r>
      <w:r w:rsidR="00F165A3">
        <w:t>л</w:t>
      </w:r>
      <w:r w:rsidRPr="00A556D6">
        <w:t xml:space="preserve">уг, </w:t>
      </w:r>
      <w:proofErr w:type="spellStart"/>
      <w:r w:rsidRPr="00A556D6">
        <w:t>ïx</w:t>
      </w:r>
      <w:proofErr w:type="spellEnd"/>
      <w:r w:rsidRPr="00A556D6">
        <w:t xml:space="preserve"> вартості та особи, відповідальної за </w:t>
      </w:r>
      <w:proofErr w:type="spellStart"/>
      <w:r w:rsidRPr="00A556D6">
        <w:t>ïx</w:t>
      </w:r>
      <w:proofErr w:type="spellEnd"/>
      <w:r w:rsidRPr="00A556D6">
        <w:t xml:space="preserve"> надання.</w:t>
      </w:r>
    </w:p>
    <w:p w:rsidR="008A0F50" w:rsidRPr="00A556D6" w:rsidRDefault="00F165A3" w:rsidP="00F165A3">
      <w:pPr>
        <w:pStyle w:val="a3"/>
        <w:ind w:right="-7" w:firstLine="709"/>
      </w:pPr>
      <w:r>
        <w:t xml:space="preserve">Ліцей </w:t>
      </w:r>
      <w:r w:rsidR="009B2CA8" w:rsidRPr="00A556D6">
        <w:t xml:space="preserve">не може надавати (повністю чи частково) платні освітні послуги для досягнення </w:t>
      </w:r>
      <w:proofErr w:type="spellStart"/>
      <w:r w:rsidR="009B2CA8" w:rsidRPr="00A556D6">
        <w:t>ïx</w:t>
      </w:r>
      <w:proofErr w:type="spellEnd"/>
      <w:r w:rsidR="009B2CA8" w:rsidRPr="00A556D6">
        <w:t xml:space="preserve"> учнями результатів навчання (</w:t>
      </w:r>
      <w:proofErr w:type="spellStart"/>
      <w:r w:rsidR="009B2CA8" w:rsidRPr="00A556D6">
        <w:t>компетентностей</w:t>
      </w:r>
      <w:proofErr w:type="spellEnd"/>
      <w:r w:rsidR="009B2CA8" w:rsidRPr="00A556D6">
        <w:t>), визначених державними стандартами.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>У ліцеї під час освітнього процесу, що забез</w:t>
      </w:r>
      <w:r w:rsidR="00F165A3">
        <w:t>п</w:t>
      </w:r>
      <w:r w:rsidRPr="00A556D6">
        <w:t>ечу</w:t>
      </w:r>
      <w:r w:rsidR="00F165A3">
        <w:t>є</w:t>
      </w:r>
      <w:r w:rsidRPr="00A556D6">
        <w:t xml:space="preserve"> досягнення результатів навчання, передбачених освітньою програмою, не можуть проводитися платні заходи чи надаватися платні послуги.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Учні та їхні батьки можуть отримувати в </w:t>
      </w:r>
      <w:r w:rsidR="00F165A3" w:rsidRPr="00A556D6">
        <w:t>ліцеї</w:t>
      </w:r>
      <w:r w:rsidRPr="00A556D6">
        <w:t xml:space="preserve"> платні освітні та інші послуги виключно на добровільних засадах.</w:t>
      </w:r>
    </w:p>
    <w:p w:rsidR="008A0F50" w:rsidRPr="00A556D6" w:rsidRDefault="009B2CA8" w:rsidP="00F165A3">
      <w:pPr>
        <w:pStyle w:val="a3"/>
        <w:ind w:right="-7" w:firstLine="709"/>
      </w:pPr>
      <w:r w:rsidRPr="00A556D6">
        <w:t xml:space="preserve">Порядок діловодства i бухгалтерського обліку в ліцеї </w:t>
      </w:r>
      <w:r w:rsidR="00F165A3" w:rsidRPr="00A556D6">
        <w:t>визначається</w:t>
      </w:r>
      <w:r w:rsidRPr="00A556D6">
        <w:t xml:space="preserve"> законодавством та нормативно-правовими актами Міністерства освіти i науки України та інших центральних органів виконавчої влади.</w:t>
      </w:r>
    </w:p>
    <w:p w:rsidR="008A0F50" w:rsidRPr="00A556D6" w:rsidRDefault="00C704F8" w:rsidP="00F165A3">
      <w:pPr>
        <w:pStyle w:val="a3"/>
        <w:ind w:right="-7" w:firstLine="709"/>
      </w:pPr>
      <w:r w:rsidRPr="00A556D6">
        <w:t>Б</w:t>
      </w:r>
      <w:r w:rsidR="009B2CA8" w:rsidRPr="00A556D6">
        <w:t xml:space="preserve">ухгалтерський облік </w:t>
      </w:r>
      <w:r>
        <w:t xml:space="preserve">у ліцеї </w:t>
      </w:r>
      <w:r w:rsidR="009B2CA8" w:rsidRPr="00A556D6">
        <w:t>здійсню</w:t>
      </w:r>
      <w:r>
        <w:t>ється самостійно.</w:t>
      </w:r>
    </w:p>
    <w:p w:rsidR="008A0F50" w:rsidRPr="00A556D6" w:rsidRDefault="008A0F50" w:rsidP="00F165A3">
      <w:pPr>
        <w:pStyle w:val="a3"/>
        <w:ind w:right="-7" w:firstLine="709"/>
        <w:jc w:val="left"/>
      </w:pPr>
    </w:p>
    <w:p w:rsidR="008A0F50" w:rsidRPr="00CD0F73" w:rsidRDefault="00CD0F73" w:rsidP="00CD0F73">
      <w:pPr>
        <w:tabs>
          <w:tab w:val="left" w:pos="12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63. </w:t>
      </w:r>
      <w:r w:rsidR="009B2CA8" w:rsidRPr="00CD0F73">
        <w:rPr>
          <w:sz w:val="28"/>
          <w:szCs w:val="28"/>
        </w:rPr>
        <w:t>Штатний розпис ліцею</w:t>
      </w:r>
    </w:p>
    <w:p w:rsidR="008A0F50" w:rsidRPr="00A556D6" w:rsidRDefault="009B2CA8" w:rsidP="00C704F8">
      <w:pPr>
        <w:pStyle w:val="a3"/>
        <w:ind w:right="-7" w:firstLine="709"/>
      </w:pPr>
      <w:r w:rsidRPr="00A556D6">
        <w:t xml:space="preserve">Штатний розпис </w:t>
      </w:r>
      <w:r w:rsidR="00C704F8" w:rsidRPr="00A556D6">
        <w:t>розробляється</w:t>
      </w:r>
      <w:r w:rsidRPr="00A556D6">
        <w:t xml:space="preserve"> на основі типових штатних нормативів закладів загал</w:t>
      </w:r>
      <w:r w:rsidR="00C704F8">
        <w:t>ьної середньої освіти, затвердже</w:t>
      </w:r>
      <w:r w:rsidRPr="00A556D6">
        <w:t>них центральним органом виконавчої влади у сфері освіти i науки, та затверджуються директором за погодженням із уповноваженим ним органом.</w:t>
      </w:r>
    </w:p>
    <w:p w:rsidR="008A0F50" w:rsidRPr="00A556D6" w:rsidRDefault="008A0F50" w:rsidP="00C704F8">
      <w:pPr>
        <w:pStyle w:val="a3"/>
        <w:ind w:right="-7" w:firstLine="709"/>
        <w:jc w:val="left"/>
      </w:pPr>
    </w:p>
    <w:p w:rsidR="008A0F50" w:rsidRPr="00A556D6" w:rsidRDefault="00CD0F73" w:rsidP="00CD0F73">
      <w:pPr>
        <w:pStyle w:val="a5"/>
        <w:tabs>
          <w:tab w:val="left" w:pos="1261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64. </w:t>
      </w:r>
      <w:r w:rsidR="009B2CA8" w:rsidRPr="00A556D6">
        <w:rPr>
          <w:sz w:val="28"/>
          <w:szCs w:val="28"/>
        </w:rPr>
        <w:t>Майно ліцею</w:t>
      </w:r>
    </w:p>
    <w:p w:rsidR="00C00433" w:rsidRDefault="00D84A41" w:rsidP="00C704F8">
      <w:pPr>
        <w:pStyle w:val="a3"/>
        <w:tabs>
          <w:tab w:val="left" w:pos="9214"/>
          <w:tab w:val="left" w:pos="9498"/>
        </w:tabs>
        <w:ind w:right="-7" w:firstLine="709"/>
      </w:pPr>
      <w:proofErr w:type="spellStart"/>
      <w:r>
        <w:t>Великоцепцевиць</w:t>
      </w:r>
      <w:r w:rsidR="00AA1459">
        <w:t>кий</w:t>
      </w:r>
      <w:proofErr w:type="spellEnd"/>
      <w:r w:rsidR="00AA1459">
        <w:t xml:space="preserve"> ліцей має необхідну кількість будівель і споруд, приміщень та обладнання для </w:t>
      </w:r>
      <w:r w:rsidR="00C00433">
        <w:t>організації освітнього процесу.</w:t>
      </w:r>
    </w:p>
    <w:p w:rsidR="008A0F50" w:rsidRPr="00C704F8" w:rsidRDefault="009B2CA8" w:rsidP="00C704F8">
      <w:pPr>
        <w:pStyle w:val="a3"/>
        <w:tabs>
          <w:tab w:val="left" w:pos="9214"/>
          <w:tab w:val="left" w:pos="9498"/>
        </w:tabs>
        <w:ind w:right="-7" w:firstLine="709"/>
      </w:pPr>
      <w:r w:rsidRPr="00C704F8">
        <w:t xml:space="preserve">Майно ліцею належить йому на правах </w:t>
      </w:r>
      <w:r w:rsidR="00AA1459">
        <w:t xml:space="preserve">оперативного </w:t>
      </w:r>
      <w:r w:rsidRPr="00C704F8">
        <w:t xml:space="preserve">управління та не може бути вилученим у нього, якщо інше не </w:t>
      </w:r>
      <w:r w:rsidR="00AA1459">
        <w:t>передбачено</w:t>
      </w:r>
      <w:r w:rsidRPr="00C704F8">
        <w:t xml:space="preserve"> законодавством.</w:t>
      </w:r>
    </w:p>
    <w:p w:rsidR="008A0F50" w:rsidRPr="00C704F8" w:rsidRDefault="009B2CA8" w:rsidP="00C704F8">
      <w:pPr>
        <w:pStyle w:val="a3"/>
        <w:tabs>
          <w:tab w:val="left" w:pos="9214"/>
          <w:tab w:val="left" w:pos="9498"/>
        </w:tabs>
        <w:ind w:right="-7" w:firstLine="709"/>
      </w:pPr>
      <w:r w:rsidRPr="00C704F8">
        <w:lastRenderedPageBreak/>
        <w:t xml:space="preserve">Майно, у тому числі земельна ділянка </w:t>
      </w:r>
      <w:r w:rsidR="00AA1459">
        <w:t>ліцею,</w:t>
      </w:r>
      <w:r w:rsidRPr="00C704F8">
        <w:t xml:space="preserve"> відповідно до рішення засновника, може бути використане виключно для </w:t>
      </w:r>
      <w:r w:rsidR="00AA1459">
        <w:t>забезпечення здобуття</w:t>
      </w:r>
      <w:r w:rsidRPr="00C704F8">
        <w:t xml:space="preserve"> освіти, у тому числі на засадах державно-прива</w:t>
      </w:r>
      <w:r w:rsidR="00AA1459">
        <w:t>т</w:t>
      </w:r>
      <w:r w:rsidRPr="00C704F8">
        <w:t>ного партнерства. Відповідне майно не може бути предметом застави, стягненн</w:t>
      </w:r>
      <w:r w:rsidR="00AA1459">
        <w:t>я</w:t>
      </w:r>
      <w:r w:rsidRPr="00C704F8">
        <w:t xml:space="preserve">, джерелом погашення боргу, щодо такого майна не можуть вчинятися будь-які дії, </w:t>
      </w:r>
      <w:r w:rsidR="00AA1459" w:rsidRPr="00C704F8">
        <w:t>наслідком</w:t>
      </w:r>
      <w:r w:rsidRPr="00C704F8">
        <w:t xml:space="preserve"> яких може бути припинення державної (комунальної) власності на таке майно.</w:t>
      </w:r>
    </w:p>
    <w:p w:rsidR="008A0F50" w:rsidRPr="00C704F8" w:rsidRDefault="009B2CA8" w:rsidP="00C704F8">
      <w:pPr>
        <w:pStyle w:val="a3"/>
        <w:tabs>
          <w:tab w:val="left" w:pos="9214"/>
          <w:tab w:val="left" w:pos="9498"/>
        </w:tabs>
        <w:ind w:right="-7" w:firstLine="709"/>
      </w:pPr>
      <w:r w:rsidRPr="00C704F8">
        <w:t xml:space="preserve">Ліцей не може бути приватизований a6o в будь-який інший спосіб </w:t>
      </w:r>
      <w:r w:rsidR="00AA1459" w:rsidRPr="00C704F8">
        <w:t>переданий</w:t>
      </w:r>
      <w:r w:rsidRPr="00C704F8">
        <w:t xml:space="preserve"> у приватну власність.</w:t>
      </w:r>
    </w:p>
    <w:p w:rsidR="008A0F50" w:rsidRPr="00C704F8" w:rsidRDefault="008A0F50" w:rsidP="00C704F8">
      <w:pPr>
        <w:pStyle w:val="a3"/>
        <w:tabs>
          <w:tab w:val="left" w:pos="9214"/>
          <w:tab w:val="left" w:pos="9498"/>
        </w:tabs>
        <w:ind w:right="-7"/>
      </w:pPr>
    </w:p>
    <w:p w:rsidR="008A0F50" w:rsidRDefault="00AA1459" w:rsidP="00AA1459">
      <w:pPr>
        <w:pStyle w:val="21"/>
        <w:tabs>
          <w:tab w:val="left" w:pos="1519"/>
        </w:tabs>
        <w:spacing w:line="240" w:lineRule="auto"/>
        <w:ind w:left="0" w:firstLine="709"/>
        <w:jc w:val="center"/>
      </w:pPr>
      <w:r>
        <w:rPr>
          <w:lang w:val="en-US"/>
        </w:rPr>
        <w:t>V</w:t>
      </w:r>
      <w:r w:rsidRPr="00957225">
        <w:t>І</w:t>
      </w:r>
      <w:r>
        <w:t>І</w:t>
      </w:r>
      <w:r w:rsidRPr="00957225">
        <w:t xml:space="preserve">І. </w:t>
      </w:r>
      <w:r w:rsidR="009B2CA8" w:rsidRPr="00A556D6">
        <w:t>Міжнародне співробітництво</w:t>
      </w:r>
    </w:p>
    <w:p w:rsidR="00CD0F73" w:rsidRPr="00A556D6" w:rsidRDefault="00CD0F73" w:rsidP="00AA1459">
      <w:pPr>
        <w:pStyle w:val="21"/>
        <w:tabs>
          <w:tab w:val="left" w:pos="1519"/>
        </w:tabs>
        <w:spacing w:line="240" w:lineRule="auto"/>
        <w:ind w:left="0" w:firstLine="709"/>
        <w:jc w:val="center"/>
      </w:pPr>
    </w:p>
    <w:p w:rsidR="008A0F50" w:rsidRPr="00A556D6" w:rsidRDefault="00CD0F73" w:rsidP="00CD0F73">
      <w:pPr>
        <w:pStyle w:val="a5"/>
        <w:tabs>
          <w:tab w:val="left" w:pos="141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r w:rsidR="009B2CA8" w:rsidRPr="00A556D6">
        <w:rPr>
          <w:sz w:val="28"/>
          <w:szCs w:val="28"/>
        </w:rPr>
        <w:t xml:space="preserve">Ліцей </w:t>
      </w:r>
      <w:r w:rsidR="00AA1459" w:rsidRPr="00A556D6">
        <w:rPr>
          <w:sz w:val="28"/>
          <w:szCs w:val="28"/>
        </w:rPr>
        <w:t>здійснює</w:t>
      </w:r>
      <w:r w:rsidR="009B2CA8" w:rsidRPr="00A556D6">
        <w:rPr>
          <w:sz w:val="28"/>
          <w:szCs w:val="28"/>
        </w:rPr>
        <w:t xml:space="preserve"> міжнародне </w:t>
      </w:r>
      <w:r w:rsidR="00AA1459">
        <w:rPr>
          <w:sz w:val="28"/>
          <w:szCs w:val="28"/>
        </w:rPr>
        <w:t>співробітництво</w:t>
      </w:r>
      <w:r w:rsidR="009B2CA8" w:rsidRPr="00A556D6">
        <w:rPr>
          <w:sz w:val="28"/>
          <w:szCs w:val="28"/>
        </w:rPr>
        <w:t xml:space="preserve"> у сфері загальної середньої освіти, ма</w:t>
      </w:r>
      <w:r w:rsidR="00AA1459"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право укладати угоди про співробітництво, встановлювати прямі зв’язки з органами управління освітою та закладами освіти інших держав, міжнародними організаціями, фондами у встановленому законодавством порядку.</w:t>
      </w:r>
    </w:p>
    <w:p w:rsidR="00AA1459" w:rsidRDefault="009B2CA8" w:rsidP="00AA1459">
      <w:pPr>
        <w:pStyle w:val="a3"/>
        <w:tabs>
          <w:tab w:val="left" w:pos="1299"/>
          <w:tab w:val="left" w:pos="1436"/>
          <w:tab w:val="left" w:pos="2139"/>
          <w:tab w:val="left" w:pos="3029"/>
          <w:tab w:val="left" w:pos="3154"/>
          <w:tab w:val="left" w:pos="3487"/>
          <w:tab w:val="left" w:pos="3614"/>
          <w:tab w:val="left" w:pos="4099"/>
          <w:tab w:val="left" w:pos="5222"/>
          <w:tab w:val="left" w:pos="5630"/>
          <w:tab w:val="left" w:pos="5750"/>
          <w:tab w:val="left" w:pos="5996"/>
          <w:tab w:val="left" w:pos="6959"/>
          <w:tab w:val="left" w:pos="7077"/>
          <w:tab w:val="left" w:pos="7385"/>
          <w:tab w:val="left" w:pos="7677"/>
          <w:tab w:val="left" w:pos="8586"/>
          <w:tab w:val="left" w:pos="8744"/>
          <w:tab w:val="left" w:pos="9667"/>
        </w:tabs>
        <w:ind w:firstLine="709"/>
      </w:pPr>
      <w:r w:rsidRPr="00A556D6">
        <w:t>Міжнародна академічна мобільність учнів та педагогічних працівників реалізу</w:t>
      </w:r>
      <w:r w:rsidR="00AA1459">
        <w:t>є</w:t>
      </w:r>
      <w:r w:rsidRPr="00A556D6">
        <w:t>ться</w:t>
      </w:r>
      <w:r w:rsidR="00AA1459">
        <w:t xml:space="preserve"> </w:t>
      </w:r>
      <w:r w:rsidRPr="00A556D6">
        <w:t>шляхом</w:t>
      </w:r>
      <w:r w:rsidR="00AA1459">
        <w:t xml:space="preserve"> їх участі у </w:t>
      </w:r>
      <w:r w:rsidRPr="00A556D6">
        <w:t>програмах</w:t>
      </w:r>
      <w:r w:rsidR="00AA1459">
        <w:t xml:space="preserve"> двостороннього </w:t>
      </w:r>
      <w:r w:rsidRPr="00A556D6">
        <w:t>та багатостороннього міжнародного обміну учнів та/</w:t>
      </w:r>
      <w:r w:rsidR="00AA1459">
        <w:t>або</w:t>
      </w:r>
      <w:r w:rsidRPr="00A556D6">
        <w:t xml:space="preserve"> педагогічних працівників. </w:t>
      </w:r>
    </w:p>
    <w:p w:rsidR="008A0F50" w:rsidRPr="00A556D6" w:rsidRDefault="009B2CA8" w:rsidP="00AA1459">
      <w:pPr>
        <w:pStyle w:val="a3"/>
        <w:tabs>
          <w:tab w:val="left" w:pos="1299"/>
          <w:tab w:val="left" w:pos="1436"/>
          <w:tab w:val="left" w:pos="2139"/>
          <w:tab w:val="left" w:pos="3029"/>
          <w:tab w:val="left" w:pos="3154"/>
          <w:tab w:val="left" w:pos="3487"/>
          <w:tab w:val="left" w:pos="3614"/>
          <w:tab w:val="left" w:pos="4099"/>
          <w:tab w:val="left" w:pos="5222"/>
          <w:tab w:val="left" w:pos="5630"/>
          <w:tab w:val="left" w:pos="5750"/>
          <w:tab w:val="left" w:pos="5996"/>
          <w:tab w:val="left" w:pos="6959"/>
          <w:tab w:val="left" w:pos="7077"/>
          <w:tab w:val="left" w:pos="7385"/>
          <w:tab w:val="left" w:pos="7677"/>
          <w:tab w:val="left" w:pos="8586"/>
          <w:tab w:val="left" w:pos="8744"/>
          <w:tab w:val="left" w:pos="9667"/>
        </w:tabs>
        <w:ind w:firstLine="709"/>
      </w:pPr>
      <w:r w:rsidRPr="00A556D6">
        <w:t>За учнями зберігаються їхній статус та місце навчання у ліцеї, за умови продовження здобуття ними повної загальної середньої освіти в Україні за одні</w:t>
      </w:r>
      <w:r w:rsidR="00AA1459">
        <w:t xml:space="preserve">єю з визначених </w:t>
      </w:r>
      <w:r w:rsidRPr="00A556D6">
        <w:t>форм здобуття освіти (крім очн</w:t>
      </w:r>
      <w:r w:rsidR="00AA1459">
        <w:t xml:space="preserve">ої), у тому числі з оформленням </w:t>
      </w:r>
      <w:r w:rsidRPr="00A556D6">
        <w:t>індивіду</w:t>
      </w:r>
      <w:r w:rsidR="00AA1459">
        <w:t>ального навчального</w:t>
      </w:r>
      <w:r w:rsidR="00C00433">
        <w:t xml:space="preserve"> </w:t>
      </w:r>
      <w:r w:rsidR="00AA1459">
        <w:tab/>
        <w:t>плану.</w:t>
      </w:r>
      <w:r w:rsidR="00AA1459">
        <w:tab/>
        <w:t xml:space="preserve"> Такі особи </w:t>
      </w:r>
      <w:r w:rsidRPr="00A556D6">
        <w:t xml:space="preserve">зобов’язані </w:t>
      </w:r>
      <w:r w:rsidR="00AA1459">
        <w:t xml:space="preserve">пройти відповідно до законодавства </w:t>
      </w:r>
      <w:r w:rsidR="00AA1459" w:rsidRPr="00A556D6">
        <w:t>державну</w:t>
      </w:r>
      <w:r w:rsidR="00AA1459">
        <w:t xml:space="preserve"> підсумкову </w:t>
      </w:r>
      <w:r w:rsidRPr="00A556D6">
        <w:t>атестацію (оцінювання результатів навчання) для переведення на наступний рік навчання</w:t>
      </w:r>
      <w:r w:rsidR="00AA1459">
        <w:t xml:space="preserve"> </w:t>
      </w:r>
      <w:r w:rsidRPr="00A556D6">
        <w:t>та/або отримання відповідного документа про осві</w:t>
      </w:r>
      <w:r w:rsidR="00AA1459">
        <w:t>т</w:t>
      </w:r>
      <w:r w:rsidRPr="00A556D6">
        <w:t>у.</w:t>
      </w:r>
    </w:p>
    <w:p w:rsidR="008A0F50" w:rsidRPr="00A556D6" w:rsidRDefault="009B2CA8" w:rsidP="00AA1459">
      <w:pPr>
        <w:pStyle w:val="a3"/>
        <w:ind w:firstLine="709"/>
      </w:pPr>
      <w:r w:rsidRPr="00A556D6">
        <w:t>За педагогічними працівниками заклад</w:t>
      </w:r>
      <w:r w:rsidR="00AA1459">
        <w:t>у</w:t>
      </w:r>
      <w:r w:rsidRPr="00A556D6">
        <w:t xml:space="preserve"> </w:t>
      </w:r>
      <w:r w:rsidR="00AA1459">
        <w:t>о</w:t>
      </w:r>
      <w:r w:rsidRPr="00A556D6">
        <w:t>світи, які беруть участь у програмах міжнародного обміну, зберіга</w:t>
      </w:r>
      <w:r w:rsidR="00AA1459">
        <w:t>є</w:t>
      </w:r>
      <w:r w:rsidRPr="00A556D6">
        <w:t xml:space="preserve">ться місце роботи у ліцеї без </w:t>
      </w:r>
      <w:r w:rsidRPr="00AA1459">
        <w:t>збереження</w:t>
      </w:r>
      <w:r w:rsidRPr="00A556D6">
        <w:rPr>
          <w:b/>
        </w:rPr>
        <w:t xml:space="preserve"> </w:t>
      </w:r>
      <w:r w:rsidRPr="00A556D6">
        <w:t>заробітної плати. На час тимчасов</w:t>
      </w:r>
      <w:r w:rsidR="00AA1459">
        <w:t>о</w:t>
      </w:r>
      <w:r w:rsidRPr="00A556D6">
        <w:t>ї відсутності педагогічного працівника на відповідну посаду може бути призначена інша особа за строковим трудовим договором відповідно до законодавства.</w:t>
      </w:r>
    </w:p>
    <w:p w:rsidR="008A0F50" w:rsidRPr="00A556D6" w:rsidRDefault="008A0F50" w:rsidP="00AA1459">
      <w:pPr>
        <w:pStyle w:val="a3"/>
        <w:ind w:firstLine="709"/>
      </w:pPr>
    </w:p>
    <w:p w:rsidR="008A0F50" w:rsidRDefault="00AA1459" w:rsidP="00AA1459">
      <w:pPr>
        <w:pStyle w:val="21"/>
        <w:tabs>
          <w:tab w:val="left" w:pos="1843"/>
        </w:tabs>
        <w:spacing w:line="240" w:lineRule="auto"/>
        <w:ind w:left="0" w:firstLine="0"/>
        <w:jc w:val="center"/>
      </w:pPr>
      <w:r>
        <w:t xml:space="preserve">ІХ. Реорганізація a6o ліквідація </w:t>
      </w:r>
      <w:r w:rsidR="009B2CA8" w:rsidRPr="00A556D6">
        <w:t>ліцею</w:t>
      </w:r>
    </w:p>
    <w:p w:rsidR="00936CE7" w:rsidRPr="00A556D6" w:rsidRDefault="00936CE7" w:rsidP="00AA1459">
      <w:pPr>
        <w:pStyle w:val="21"/>
        <w:tabs>
          <w:tab w:val="left" w:pos="1843"/>
        </w:tabs>
        <w:spacing w:line="240" w:lineRule="auto"/>
        <w:ind w:left="0" w:firstLine="0"/>
        <w:jc w:val="center"/>
      </w:pPr>
    </w:p>
    <w:p w:rsidR="008A0F50" w:rsidRDefault="008158CE" w:rsidP="00936CE7">
      <w:pPr>
        <w:pStyle w:val="a5"/>
        <w:tabs>
          <w:tab w:val="left" w:pos="1134"/>
        </w:tabs>
        <w:ind w:left="0" w:right="186" w:firstLine="709"/>
        <w:rPr>
          <w:sz w:val="28"/>
          <w:szCs w:val="28"/>
        </w:rPr>
      </w:pPr>
      <w:r>
        <w:rPr>
          <w:sz w:val="28"/>
          <w:szCs w:val="28"/>
        </w:rPr>
        <w:t>66</w:t>
      </w:r>
      <w:r w:rsidR="00936CE7">
        <w:rPr>
          <w:sz w:val="28"/>
          <w:szCs w:val="28"/>
        </w:rPr>
        <w:t xml:space="preserve">. </w:t>
      </w:r>
      <w:r w:rsidR="009B2CA8" w:rsidRPr="00A556D6">
        <w:rPr>
          <w:sz w:val="28"/>
          <w:szCs w:val="28"/>
        </w:rPr>
        <w:t>Реорганізація a6o ліквідація ліцею проводиться в порядку, встановленому законодавством України.</w:t>
      </w:r>
    </w:p>
    <w:p w:rsidR="00D84A41" w:rsidRDefault="00D84A41" w:rsidP="00936CE7">
      <w:pPr>
        <w:pStyle w:val="a5"/>
        <w:tabs>
          <w:tab w:val="left" w:pos="1134"/>
        </w:tabs>
        <w:ind w:left="0" w:right="186" w:firstLine="709"/>
        <w:rPr>
          <w:sz w:val="28"/>
          <w:szCs w:val="28"/>
        </w:rPr>
      </w:pPr>
    </w:p>
    <w:p w:rsidR="008A0F50" w:rsidRPr="00A556D6" w:rsidRDefault="00936CE7" w:rsidP="00936CE7">
      <w:pPr>
        <w:pStyle w:val="a5"/>
        <w:tabs>
          <w:tab w:val="left" w:pos="1322"/>
        </w:tabs>
        <w:ind w:left="0" w:right="-7" w:firstLine="709"/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 w:rsidR="008158CE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9B2CA8" w:rsidRPr="00A556D6">
        <w:rPr>
          <w:sz w:val="28"/>
          <w:szCs w:val="28"/>
        </w:rPr>
        <w:t xml:space="preserve">При </w:t>
      </w:r>
      <w:r w:rsidR="00BB2AFF">
        <w:rPr>
          <w:sz w:val="28"/>
          <w:szCs w:val="28"/>
        </w:rPr>
        <w:t>реорганізації</w:t>
      </w:r>
      <w:r w:rsidR="009B2CA8" w:rsidRPr="00A556D6">
        <w:rPr>
          <w:sz w:val="28"/>
          <w:szCs w:val="28"/>
        </w:rPr>
        <w:t>, ліквідації чи</w:t>
      </w:r>
      <w:r w:rsidR="00BB2AFF">
        <w:rPr>
          <w:sz w:val="28"/>
          <w:szCs w:val="28"/>
        </w:rPr>
        <w:t xml:space="preserve"> перепрофілюванні </w:t>
      </w:r>
      <w:r w:rsidR="009B2CA8" w:rsidRPr="00A556D6">
        <w:rPr>
          <w:sz w:val="28"/>
          <w:szCs w:val="28"/>
        </w:rPr>
        <w:t xml:space="preserve">(зміні типу) ліцею </w:t>
      </w:r>
      <w:r w:rsidR="00BB2AFF">
        <w:rPr>
          <w:sz w:val="28"/>
          <w:szCs w:val="28"/>
        </w:rPr>
        <w:t>його</w:t>
      </w:r>
      <w:r w:rsidR="009B2CA8" w:rsidRPr="00A556D6">
        <w:rPr>
          <w:sz w:val="28"/>
          <w:szCs w:val="28"/>
        </w:rPr>
        <w:t xml:space="preserve"> працівникам, учням гарантовано дотримання </w:t>
      </w:r>
      <w:proofErr w:type="spellStart"/>
      <w:r w:rsidR="009B2CA8" w:rsidRPr="00A556D6">
        <w:rPr>
          <w:sz w:val="28"/>
          <w:szCs w:val="28"/>
        </w:rPr>
        <w:t>ïx</w:t>
      </w:r>
      <w:proofErr w:type="spellEnd"/>
      <w:r w:rsidR="009B2CA8" w:rsidRPr="00A556D6">
        <w:rPr>
          <w:sz w:val="28"/>
          <w:szCs w:val="28"/>
        </w:rPr>
        <w:t xml:space="preserve"> </w:t>
      </w:r>
      <w:r w:rsidR="00BB2AFF">
        <w:rPr>
          <w:sz w:val="28"/>
          <w:szCs w:val="28"/>
        </w:rPr>
        <w:t>прав</w:t>
      </w:r>
      <w:r w:rsidR="009B2CA8" w:rsidRPr="00A556D6">
        <w:rPr>
          <w:sz w:val="28"/>
          <w:szCs w:val="28"/>
        </w:rPr>
        <w:t xml:space="preserve"> та інтересів відповідно до чинного законодавства з питань праці й освіти.</w:t>
      </w:r>
    </w:p>
    <w:p w:rsidR="008A0F50" w:rsidRPr="00A556D6" w:rsidRDefault="009B2CA8" w:rsidP="00BB2AFF">
      <w:pPr>
        <w:ind w:right="-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>Ліквідація проводиться ліквідаційною комісі</w:t>
      </w:r>
      <w:r w:rsidR="00BB2AFF">
        <w:rPr>
          <w:sz w:val="28"/>
          <w:szCs w:val="28"/>
        </w:rPr>
        <w:t>є</w:t>
      </w:r>
      <w:r w:rsidRPr="00A556D6">
        <w:rPr>
          <w:sz w:val="28"/>
          <w:szCs w:val="28"/>
        </w:rPr>
        <w:t xml:space="preserve">ю, призначеною засновником, а у випадках </w:t>
      </w:r>
      <w:r w:rsidR="00BB2AFF">
        <w:rPr>
          <w:sz w:val="28"/>
          <w:szCs w:val="28"/>
        </w:rPr>
        <w:t>л</w:t>
      </w:r>
      <w:r w:rsidRPr="00A556D6">
        <w:rPr>
          <w:sz w:val="28"/>
          <w:szCs w:val="28"/>
        </w:rPr>
        <w:t xml:space="preserve">іквідації за </w:t>
      </w:r>
      <w:r w:rsidR="00BB2AFF">
        <w:rPr>
          <w:sz w:val="28"/>
          <w:szCs w:val="28"/>
        </w:rPr>
        <w:t>рішенням</w:t>
      </w:r>
      <w:r w:rsidRPr="00A556D6">
        <w:rPr>
          <w:sz w:val="28"/>
          <w:szCs w:val="28"/>
        </w:rPr>
        <w:t xml:space="preserve"> господарського суду </w:t>
      </w:r>
      <w:r w:rsidR="00BB2AFF">
        <w:rPr>
          <w:sz w:val="28"/>
          <w:szCs w:val="28"/>
        </w:rPr>
        <w:t>–</w:t>
      </w:r>
      <w:r w:rsidRPr="00A556D6">
        <w:rPr>
          <w:sz w:val="28"/>
          <w:szCs w:val="28"/>
        </w:rPr>
        <w:t xml:space="preserve"> ліквідаційною комісі</w:t>
      </w:r>
      <w:r w:rsidR="00BB2AFF">
        <w:rPr>
          <w:sz w:val="28"/>
          <w:szCs w:val="28"/>
        </w:rPr>
        <w:t>єю, призначеною цим органом.</w:t>
      </w:r>
    </w:p>
    <w:p w:rsidR="008A0F50" w:rsidRPr="00A556D6" w:rsidRDefault="009B2CA8" w:rsidP="00BB2AFF">
      <w:pPr>
        <w:ind w:right="-7" w:firstLine="709"/>
        <w:jc w:val="both"/>
        <w:rPr>
          <w:sz w:val="28"/>
          <w:szCs w:val="28"/>
        </w:rPr>
      </w:pPr>
      <w:r w:rsidRPr="00A556D6">
        <w:rPr>
          <w:sz w:val="28"/>
          <w:szCs w:val="28"/>
        </w:rPr>
        <w:t xml:space="preserve">3 часу призначення ліквідаційної комісії до </w:t>
      </w:r>
      <w:r w:rsidR="00BB2AFF">
        <w:rPr>
          <w:sz w:val="28"/>
          <w:szCs w:val="28"/>
        </w:rPr>
        <w:t>неї</w:t>
      </w:r>
      <w:r w:rsidRPr="00A556D6">
        <w:rPr>
          <w:sz w:val="28"/>
          <w:szCs w:val="28"/>
        </w:rPr>
        <w:t xml:space="preserve"> переходять повноваження </w:t>
      </w:r>
      <w:r w:rsidRPr="00A556D6">
        <w:rPr>
          <w:sz w:val="28"/>
          <w:szCs w:val="28"/>
        </w:rPr>
        <w:lastRenderedPageBreak/>
        <w:t>щодо управління закладом освіти.</w:t>
      </w:r>
    </w:p>
    <w:p w:rsidR="008A0F50" w:rsidRPr="00A556D6" w:rsidRDefault="008A0F50" w:rsidP="00BB2AFF">
      <w:pPr>
        <w:pStyle w:val="a3"/>
        <w:ind w:right="-7" w:firstLine="709"/>
      </w:pPr>
    </w:p>
    <w:p w:rsidR="008A0F50" w:rsidRPr="00A556D6" w:rsidRDefault="00936CE7" w:rsidP="00936CE7">
      <w:pPr>
        <w:pStyle w:val="a5"/>
        <w:tabs>
          <w:tab w:val="left" w:pos="1460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8158CE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FA6934">
        <w:rPr>
          <w:sz w:val="28"/>
          <w:szCs w:val="28"/>
        </w:rPr>
        <w:t>Ліквідаційна комісія оцінює</w:t>
      </w:r>
      <w:r w:rsidR="009B2CA8" w:rsidRPr="00A556D6">
        <w:rPr>
          <w:sz w:val="28"/>
          <w:szCs w:val="28"/>
        </w:rPr>
        <w:t xml:space="preserve"> наявне майно ліцею, виявля</w:t>
      </w:r>
      <w:r w:rsidR="00FA6934"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 xml:space="preserve"> його дебіторів i кредиторів i </w:t>
      </w:r>
      <w:r w:rsidR="00FA6934" w:rsidRPr="00A556D6">
        <w:rPr>
          <w:sz w:val="28"/>
          <w:szCs w:val="28"/>
        </w:rPr>
        <w:t>розраховується</w:t>
      </w:r>
      <w:r w:rsidR="009B2CA8" w:rsidRPr="00A556D6">
        <w:rPr>
          <w:sz w:val="28"/>
          <w:szCs w:val="28"/>
        </w:rPr>
        <w:t xml:space="preserve"> з ними, </w:t>
      </w:r>
      <w:r w:rsidR="00FA6934">
        <w:rPr>
          <w:sz w:val="28"/>
          <w:szCs w:val="28"/>
        </w:rPr>
        <w:t>складає</w:t>
      </w:r>
      <w:r w:rsidR="009B2CA8" w:rsidRPr="00A556D6">
        <w:rPr>
          <w:sz w:val="28"/>
          <w:szCs w:val="28"/>
        </w:rPr>
        <w:t xml:space="preserve"> ліквідаційний баланс i представляю його зас</w:t>
      </w:r>
      <w:r w:rsidR="00FA6934">
        <w:rPr>
          <w:sz w:val="28"/>
          <w:szCs w:val="28"/>
        </w:rPr>
        <w:t>н</w:t>
      </w:r>
      <w:r w:rsidR="009B2CA8" w:rsidRPr="00A556D6">
        <w:rPr>
          <w:sz w:val="28"/>
          <w:szCs w:val="28"/>
        </w:rPr>
        <w:t>овнику.</w:t>
      </w:r>
    </w:p>
    <w:p w:rsidR="008A0F50" w:rsidRPr="00A556D6" w:rsidRDefault="008A0F50" w:rsidP="00BB2AFF">
      <w:pPr>
        <w:pStyle w:val="a3"/>
        <w:ind w:right="-7" w:firstLine="709"/>
      </w:pPr>
    </w:p>
    <w:p w:rsidR="008A0F50" w:rsidRPr="00A556D6" w:rsidRDefault="008158CE" w:rsidP="008158CE">
      <w:pPr>
        <w:pStyle w:val="a5"/>
        <w:tabs>
          <w:tab w:val="left" w:pos="1340"/>
        </w:tabs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69. </w:t>
      </w:r>
      <w:r w:rsidR="009B2CA8" w:rsidRPr="00A556D6">
        <w:rPr>
          <w:sz w:val="28"/>
          <w:szCs w:val="28"/>
        </w:rPr>
        <w:t xml:space="preserve">Ліцей </w:t>
      </w:r>
      <w:r w:rsidR="00FA6934">
        <w:rPr>
          <w:sz w:val="28"/>
          <w:szCs w:val="28"/>
        </w:rPr>
        <w:t>вважається</w:t>
      </w:r>
      <w:r w:rsidR="009B2CA8" w:rsidRPr="00A556D6">
        <w:rPr>
          <w:sz w:val="28"/>
          <w:szCs w:val="28"/>
        </w:rPr>
        <w:t xml:space="preserve"> таким, що </w:t>
      </w:r>
      <w:r w:rsidR="00FA6934">
        <w:rPr>
          <w:sz w:val="28"/>
          <w:szCs w:val="28"/>
        </w:rPr>
        <w:t>припинив свою діяльність</w:t>
      </w:r>
      <w:r w:rsidR="009B2CA8" w:rsidRPr="00A556D6">
        <w:rPr>
          <w:sz w:val="28"/>
          <w:szCs w:val="28"/>
        </w:rPr>
        <w:t xml:space="preserve">, з дня внесення до </w:t>
      </w:r>
      <w:r w:rsidR="00FA6934">
        <w:rPr>
          <w:sz w:val="28"/>
          <w:szCs w:val="28"/>
        </w:rPr>
        <w:t>Єдиного державного реє</w:t>
      </w:r>
      <w:r w:rsidR="009B2CA8" w:rsidRPr="00A556D6">
        <w:rPr>
          <w:sz w:val="28"/>
          <w:szCs w:val="28"/>
        </w:rPr>
        <w:t xml:space="preserve">стру </w:t>
      </w:r>
      <w:r w:rsidR="00FA6934">
        <w:rPr>
          <w:sz w:val="28"/>
          <w:szCs w:val="28"/>
        </w:rPr>
        <w:t>юридичних осіб та фізичних осіб-підприє</w:t>
      </w:r>
      <w:r w:rsidR="009B2CA8" w:rsidRPr="00A556D6">
        <w:rPr>
          <w:sz w:val="28"/>
          <w:szCs w:val="28"/>
        </w:rPr>
        <w:t>мців запису про державну ре</w:t>
      </w:r>
      <w:r w:rsidR="00FA6934">
        <w:rPr>
          <w:sz w:val="28"/>
          <w:szCs w:val="28"/>
        </w:rPr>
        <w:t>є</w:t>
      </w:r>
      <w:r w:rsidR="009B2CA8" w:rsidRPr="00A556D6">
        <w:rPr>
          <w:sz w:val="28"/>
          <w:szCs w:val="28"/>
        </w:rPr>
        <w:t>страцію його припинення.</w:t>
      </w:r>
    </w:p>
    <w:p w:rsidR="008A0F50" w:rsidRPr="00A556D6" w:rsidRDefault="008A0F50" w:rsidP="00BB2AFF">
      <w:pPr>
        <w:pStyle w:val="a3"/>
        <w:ind w:right="-7" w:firstLine="709"/>
      </w:pPr>
    </w:p>
    <w:p w:rsidR="008A0F50" w:rsidRPr="002E7E43" w:rsidRDefault="002E7E43" w:rsidP="002E7E43">
      <w:pPr>
        <w:tabs>
          <w:tab w:val="left" w:pos="1382"/>
        </w:tabs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70. </w:t>
      </w:r>
      <w:r w:rsidR="009B2CA8" w:rsidRPr="002E7E43">
        <w:rPr>
          <w:sz w:val="28"/>
          <w:szCs w:val="28"/>
        </w:rPr>
        <w:t xml:space="preserve">У випадку </w:t>
      </w:r>
      <w:r w:rsidR="00FA6934" w:rsidRPr="002E7E43">
        <w:rPr>
          <w:sz w:val="28"/>
          <w:szCs w:val="28"/>
        </w:rPr>
        <w:t>реорганізації</w:t>
      </w:r>
      <w:r w:rsidR="009B2CA8" w:rsidRPr="002E7E43">
        <w:rPr>
          <w:sz w:val="28"/>
          <w:szCs w:val="28"/>
        </w:rPr>
        <w:t xml:space="preserve"> права та зобов’язання ліцею переходять до правонаступників відповідно до чинного законодавства a6o визначених</w:t>
      </w:r>
      <w:r w:rsidR="00FA6934" w:rsidRPr="002E7E43">
        <w:rPr>
          <w:sz w:val="28"/>
          <w:szCs w:val="28"/>
        </w:rPr>
        <w:t xml:space="preserve"> закладів освіти.</w:t>
      </w:r>
    </w:p>
    <w:p w:rsidR="008A0F50" w:rsidRPr="00A556D6" w:rsidRDefault="008A0F50" w:rsidP="00BB2AFF">
      <w:pPr>
        <w:pStyle w:val="a3"/>
        <w:ind w:right="-7" w:firstLine="709"/>
      </w:pPr>
    </w:p>
    <w:p w:rsidR="008A0F50" w:rsidRPr="002E7E43" w:rsidRDefault="002E7E43" w:rsidP="002E7E43">
      <w:pPr>
        <w:tabs>
          <w:tab w:val="left" w:pos="1343"/>
        </w:tabs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71. </w:t>
      </w:r>
      <w:r w:rsidR="009B2CA8" w:rsidRPr="002E7E43">
        <w:rPr>
          <w:sz w:val="28"/>
          <w:szCs w:val="28"/>
        </w:rPr>
        <w:t xml:space="preserve">У випадку </w:t>
      </w:r>
      <w:r w:rsidR="00FA6934" w:rsidRPr="002E7E43">
        <w:rPr>
          <w:sz w:val="28"/>
          <w:szCs w:val="28"/>
        </w:rPr>
        <w:t>ліквідації</w:t>
      </w:r>
      <w:r w:rsidR="009B2CA8" w:rsidRPr="002E7E43">
        <w:rPr>
          <w:sz w:val="28"/>
          <w:szCs w:val="28"/>
        </w:rPr>
        <w:t xml:space="preserve"> a6o </w:t>
      </w:r>
      <w:r w:rsidR="00FA6934" w:rsidRPr="002E7E43">
        <w:rPr>
          <w:sz w:val="28"/>
          <w:szCs w:val="28"/>
        </w:rPr>
        <w:t>реорганізації</w:t>
      </w:r>
      <w:r w:rsidR="009B2CA8" w:rsidRPr="002E7E43">
        <w:rPr>
          <w:sz w:val="28"/>
          <w:szCs w:val="28"/>
        </w:rPr>
        <w:t xml:space="preserve"> </w:t>
      </w:r>
      <w:r w:rsidR="00FA6934" w:rsidRPr="002E7E43">
        <w:rPr>
          <w:sz w:val="28"/>
          <w:szCs w:val="28"/>
        </w:rPr>
        <w:t>ліцею</w:t>
      </w:r>
      <w:r w:rsidR="009B2CA8" w:rsidRPr="002E7E43">
        <w:rPr>
          <w:sz w:val="28"/>
          <w:szCs w:val="28"/>
        </w:rPr>
        <w:t xml:space="preserve"> його активи передаються одній a6o кільком неприбутковим організаціям відповідного виду діяльності a6o зараховуються до доходу бюджету у i </w:t>
      </w:r>
      <w:r w:rsidR="00FA6934" w:rsidRPr="002E7E43">
        <w:rPr>
          <w:sz w:val="28"/>
          <w:szCs w:val="28"/>
        </w:rPr>
        <w:t>припинення</w:t>
      </w:r>
      <w:r w:rsidR="009B2CA8" w:rsidRPr="002E7E43">
        <w:rPr>
          <w:sz w:val="28"/>
          <w:szCs w:val="28"/>
        </w:rPr>
        <w:t xml:space="preserve"> юридичної особи.</w:t>
      </w:r>
    </w:p>
    <w:sectPr w:rsidR="008A0F50" w:rsidRPr="002E7E43" w:rsidSect="005A4E32">
      <w:headerReference w:type="default" r:id="rId11"/>
      <w:pgSz w:w="1190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CA0" w:rsidRDefault="00AB6CA0" w:rsidP="00A30A2D">
      <w:r>
        <w:separator/>
      </w:r>
    </w:p>
  </w:endnote>
  <w:endnote w:type="continuationSeparator" w:id="0">
    <w:p w:rsidR="00AB6CA0" w:rsidRDefault="00AB6CA0" w:rsidP="00A30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CA0" w:rsidRDefault="00AB6CA0" w:rsidP="00A30A2D">
      <w:r>
        <w:separator/>
      </w:r>
    </w:p>
  </w:footnote>
  <w:footnote w:type="continuationSeparator" w:id="0">
    <w:p w:rsidR="00AB6CA0" w:rsidRDefault="00AB6CA0" w:rsidP="00A30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B8" w:rsidRDefault="004A5AB8" w:rsidP="00D0025A">
    <w:pPr>
      <w:pStyle w:val="ab"/>
    </w:pPr>
  </w:p>
  <w:p w:rsidR="004A5AB8" w:rsidRDefault="004A5AB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2"/>
      <w:numFmt w:val="decimal"/>
      <w:lvlText w:val="%1.%2."/>
      <w:lvlJc w:val="left"/>
      <w:pPr>
        <w:tabs>
          <w:tab w:val="num" w:pos="0"/>
        </w:tabs>
        <w:ind w:left="180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0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3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4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2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280" w:hanging="2160"/>
      </w:pPr>
    </w:lvl>
  </w:abstractNum>
  <w:abstractNum w:abstractNumId="1" w15:restartNumberingAfterBreak="0">
    <w:nsid w:val="00000010"/>
    <w:multiLevelType w:val="singleLevel"/>
    <w:tmpl w:val="00000010"/>
    <w:name w:val="WW8Num27"/>
    <w:lvl w:ilvl="0">
      <w:start w:val="31"/>
      <w:numFmt w:val="bullet"/>
      <w:lvlText w:val="-"/>
      <w:lvlJc w:val="left"/>
      <w:pPr>
        <w:tabs>
          <w:tab w:val="num" w:pos="1336"/>
        </w:tabs>
        <w:ind w:left="1336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16"/>
    <w:multiLevelType w:val="multilevel"/>
    <w:tmpl w:val="00000016"/>
    <w:name w:val="WW8Num35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4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0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960" w:hanging="2160"/>
      </w:pPr>
    </w:lvl>
  </w:abstractNum>
  <w:abstractNum w:abstractNumId="3" w15:restartNumberingAfterBreak="0">
    <w:nsid w:val="000576CB"/>
    <w:multiLevelType w:val="hybridMultilevel"/>
    <w:tmpl w:val="3C74820C"/>
    <w:lvl w:ilvl="0" w:tplc="65C82D54">
      <w:numFmt w:val="bullet"/>
      <w:lvlText w:val="-"/>
      <w:lvlJc w:val="left"/>
      <w:pPr>
        <w:ind w:left="992" w:hanging="167"/>
      </w:pPr>
      <w:rPr>
        <w:rFonts w:ascii="Times New Roman" w:eastAsia="Times New Roman" w:hAnsi="Times New Roman" w:cs="Times New Roman" w:hint="default"/>
        <w:color w:val="626262"/>
        <w:w w:val="95"/>
        <w:sz w:val="29"/>
        <w:szCs w:val="29"/>
        <w:lang w:val="uk-UA" w:eastAsia="en-US" w:bidi="ar-SA"/>
      </w:rPr>
    </w:lvl>
    <w:lvl w:ilvl="1" w:tplc="5B98452C">
      <w:numFmt w:val="bullet"/>
      <w:lvlText w:val="•"/>
      <w:lvlJc w:val="left"/>
      <w:pPr>
        <w:ind w:left="1908" w:hanging="167"/>
      </w:pPr>
      <w:rPr>
        <w:rFonts w:hint="default"/>
        <w:lang w:val="uk-UA" w:eastAsia="en-US" w:bidi="ar-SA"/>
      </w:rPr>
    </w:lvl>
    <w:lvl w:ilvl="2" w:tplc="1D048A8E">
      <w:numFmt w:val="bullet"/>
      <w:lvlText w:val="•"/>
      <w:lvlJc w:val="left"/>
      <w:pPr>
        <w:ind w:left="2816" w:hanging="167"/>
      </w:pPr>
      <w:rPr>
        <w:rFonts w:hint="default"/>
        <w:lang w:val="uk-UA" w:eastAsia="en-US" w:bidi="ar-SA"/>
      </w:rPr>
    </w:lvl>
    <w:lvl w:ilvl="3" w:tplc="D1682250">
      <w:numFmt w:val="bullet"/>
      <w:lvlText w:val="•"/>
      <w:lvlJc w:val="left"/>
      <w:pPr>
        <w:ind w:left="3724" w:hanging="167"/>
      </w:pPr>
      <w:rPr>
        <w:rFonts w:hint="default"/>
        <w:lang w:val="uk-UA" w:eastAsia="en-US" w:bidi="ar-SA"/>
      </w:rPr>
    </w:lvl>
    <w:lvl w:ilvl="4" w:tplc="D0D07A8A">
      <w:numFmt w:val="bullet"/>
      <w:lvlText w:val="•"/>
      <w:lvlJc w:val="left"/>
      <w:pPr>
        <w:ind w:left="4632" w:hanging="167"/>
      </w:pPr>
      <w:rPr>
        <w:rFonts w:hint="default"/>
        <w:lang w:val="uk-UA" w:eastAsia="en-US" w:bidi="ar-SA"/>
      </w:rPr>
    </w:lvl>
    <w:lvl w:ilvl="5" w:tplc="70F2585C">
      <w:numFmt w:val="bullet"/>
      <w:lvlText w:val="•"/>
      <w:lvlJc w:val="left"/>
      <w:pPr>
        <w:ind w:left="5540" w:hanging="167"/>
      </w:pPr>
      <w:rPr>
        <w:rFonts w:hint="default"/>
        <w:lang w:val="uk-UA" w:eastAsia="en-US" w:bidi="ar-SA"/>
      </w:rPr>
    </w:lvl>
    <w:lvl w:ilvl="6" w:tplc="4B2E89E4">
      <w:numFmt w:val="bullet"/>
      <w:lvlText w:val="•"/>
      <w:lvlJc w:val="left"/>
      <w:pPr>
        <w:ind w:left="6448" w:hanging="167"/>
      </w:pPr>
      <w:rPr>
        <w:rFonts w:hint="default"/>
        <w:lang w:val="uk-UA" w:eastAsia="en-US" w:bidi="ar-SA"/>
      </w:rPr>
    </w:lvl>
    <w:lvl w:ilvl="7" w:tplc="5B820406">
      <w:numFmt w:val="bullet"/>
      <w:lvlText w:val="•"/>
      <w:lvlJc w:val="left"/>
      <w:pPr>
        <w:ind w:left="7356" w:hanging="167"/>
      </w:pPr>
      <w:rPr>
        <w:rFonts w:hint="default"/>
        <w:lang w:val="uk-UA" w:eastAsia="en-US" w:bidi="ar-SA"/>
      </w:rPr>
    </w:lvl>
    <w:lvl w:ilvl="8" w:tplc="971EC66E">
      <w:numFmt w:val="bullet"/>
      <w:lvlText w:val="•"/>
      <w:lvlJc w:val="left"/>
      <w:pPr>
        <w:ind w:left="8264" w:hanging="167"/>
      </w:pPr>
      <w:rPr>
        <w:rFonts w:hint="default"/>
        <w:lang w:val="uk-UA" w:eastAsia="en-US" w:bidi="ar-SA"/>
      </w:rPr>
    </w:lvl>
  </w:abstractNum>
  <w:abstractNum w:abstractNumId="4" w15:restartNumberingAfterBreak="0">
    <w:nsid w:val="00EF0EFE"/>
    <w:multiLevelType w:val="hybridMultilevel"/>
    <w:tmpl w:val="0A1AF7CE"/>
    <w:lvl w:ilvl="0" w:tplc="251C2D7A">
      <w:numFmt w:val="bullet"/>
      <w:lvlText w:val="-"/>
      <w:lvlJc w:val="left"/>
      <w:pPr>
        <w:ind w:left="1020" w:hanging="169"/>
      </w:pPr>
      <w:rPr>
        <w:rFonts w:hint="default"/>
        <w:w w:val="102"/>
        <w:lang w:val="uk-UA" w:eastAsia="en-US" w:bidi="ar-SA"/>
      </w:rPr>
    </w:lvl>
    <w:lvl w:ilvl="1" w:tplc="1DD85730">
      <w:numFmt w:val="bullet"/>
      <w:lvlText w:val="•"/>
      <w:lvlJc w:val="left"/>
      <w:pPr>
        <w:ind w:left="1170" w:hanging="169"/>
      </w:pPr>
      <w:rPr>
        <w:rFonts w:hint="default"/>
        <w:lang w:val="uk-UA" w:eastAsia="en-US" w:bidi="ar-SA"/>
      </w:rPr>
    </w:lvl>
    <w:lvl w:ilvl="2" w:tplc="67CA4F8E">
      <w:numFmt w:val="bullet"/>
      <w:lvlText w:val="•"/>
      <w:lvlJc w:val="left"/>
      <w:pPr>
        <w:ind w:left="2160" w:hanging="169"/>
      </w:pPr>
      <w:rPr>
        <w:rFonts w:hint="default"/>
        <w:lang w:val="uk-UA" w:eastAsia="en-US" w:bidi="ar-SA"/>
      </w:rPr>
    </w:lvl>
    <w:lvl w:ilvl="3" w:tplc="8EA8263C">
      <w:numFmt w:val="bullet"/>
      <w:lvlText w:val="•"/>
      <w:lvlJc w:val="left"/>
      <w:pPr>
        <w:ind w:left="3150" w:hanging="169"/>
      </w:pPr>
      <w:rPr>
        <w:rFonts w:hint="default"/>
        <w:lang w:val="uk-UA" w:eastAsia="en-US" w:bidi="ar-SA"/>
      </w:rPr>
    </w:lvl>
    <w:lvl w:ilvl="4" w:tplc="4AE6B9D2">
      <w:numFmt w:val="bullet"/>
      <w:lvlText w:val="•"/>
      <w:lvlJc w:val="left"/>
      <w:pPr>
        <w:ind w:left="4140" w:hanging="169"/>
      </w:pPr>
      <w:rPr>
        <w:rFonts w:hint="default"/>
        <w:lang w:val="uk-UA" w:eastAsia="en-US" w:bidi="ar-SA"/>
      </w:rPr>
    </w:lvl>
    <w:lvl w:ilvl="5" w:tplc="4A1EC56C">
      <w:numFmt w:val="bullet"/>
      <w:lvlText w:val="•"/>
      <w:lvlJc w:val="left"/>
      <w:pPr>
        <w:ind w:left="5130" w:hanging="169"/>
      </w:pPr>
      <w:rPr>
        <w:rFonts w:hint="default"/>
        <w:lang w:val="uk-UA" w:eastAsia="en-US" w:bidi="ar-SA"/>
      </w:rPr>
    </w:lvl>
    <w:lvl w:ilvl="6" w:tplc="6FA0E4AA">
      <w:numFmt w:val="bullet"/>
      <w:lvlText w:val="•"/>
      <w:lvlJc w:val="left"/>
      <w:pPr>
        <w:ind w:left="6120" w:hanging="169"/>
      </w:pPr>
      <w:rPr>
        <w:rFonts w:hint="default"/>
        <w:lang w:val="uk-UA" w:eastAsia="en-US" w:bidi="ar-SA"/>
      </w:rPr>
    </w:lvl>
    <w:lvl w:ilvl="7" w:tplc="E15867D4">
      <w:numFmt w:val="bullet"/>
      <w:lvlText w:val="•"/>
      <w:lvlJc w:val="left"/>
      <w:pPr>
        <w:ind w:left="7110" w:hanging="169"/>
      </w:pPr>
      <w:rPr>
        <w:rFonts w:hint="default"/>
        <w:lang w:val="uk-UA" w:eastAsia="en-US" w:bidi="ar-SA"/>
      </w:rPr>
    </w:lvl>
    <w:lvl w:ilvl="8" w:tplc="873C82AA">
      <w:numFmt w:val="bullet"/>
      <w:lvlText w:val="•"/>
      <w:lvlJc w:val="left"/>
      <w:pPr>
        <w:ind w:left="8100" w:hanging="169"/>
      </w:pPr>
      <w:rPr>
        <w:rFonts w:hint="default"/>
        <w:lang w:val="uk-UA" w:eastAsia="en-US" w:bidi="ar-SA"/>
      </w:rPr>
    </w:lvl>
  </w:abstractNum>
  <w:abstractNum w:abstractNumId="5" w15:restartNumberingAfterBreak="0">
    <w:nsid w:val="062D0B4F"/>
    <w:multiLevelType w:val="hybridMultilevel"/>
    <w:tmpl w:val="05B0A684"/>
    <w:lvl w:ilvl="0" w:tplc="858E23A4">
      <w:numFmt w:val="bullet"/>
      <w:lvlText w:val="-"/>
      <w:lvlJc w:val="left"/>
      <w:pPr>
        <w:ind w:left="248" w:hanging="232"/>
      </w:pPr>
      <w:rPr>
        <w:rFonts w:hint="default"/>
        <w:w w:val="108"/>
        <w:lang w:val="uk-UA" w:eastAsia="en-US" w:bidi="ar-SA"/>
      </w:rPr>
    </w:lvl>
    <w:lvl w:ilvl="1" w:tplc="AE069E96">
      <w:numFmt w:val="bullet"/>
      <w:lvlText w:val="•"/>
      <w:lvlJc w:val="left"/>
      <w:pPr>
        <w:ind w:left="1224" w:hanging="232"/>
      </w:pPr>
      <w:rPr>
        <w:rFonts w:hint="default"/>
        <w:lang w:val="uk-UA" w:eastAsia="en-US" w:bidi="ar-SA"/>
      </w:rPr>
    </w:lvl>
    <w:lvl w:ilvl="2" w:tplc="742425C2">
      <w:numFmt w:val="bullet"/>
      <w:lvlText w:val="•"/>
      <w:lvlJc w:val="left"/>
      <w:pPr>
        <w:ind w:left="2208" w:hanging="232"/>
      </w:pPr>
      <w:rPr>
        <w:rFonts w:hint="default"/>
        <w:lang w:val="uk-UA" w:eastAsia="en-US" w:bidi="ar-SA"/>
      </w:rPr>
    </w:lvl>
    <w:lvl w:ilvl="3" w:tplc="05529AF4">
      <w:numFmt w:val="bullet"/>
      <w:lvlText w:val="•"/>
      <w:lvlJc w:val="left"/>
      <w:pPr>
        <w:ind w:left="3192" w:hanging="232"/>
      </w:pPr>
      <w:rPr>
        <w:rFonts w:hint="default"/>
        <w:lang w:val="uk-UA" w:eastAsia="en-US" w:bidi="ar-SA"/>
      </w:rPr>
    </w:lvl>
    <w:lvl w:ilvl="4" w:tplc="FF7AA4AE">
      <w:numFmt w:val="bullet"/>
      <w:lvlText w:val="•"/>
      <w:lvlJc w:val="left"/>
      <w:pPr>
        <w:ind w:left="4176" w:hanging="232"/>
      </w:pPr>
      <w:rPr>
        <w:rFonts w:hint="default"/>
        <w:lang w:val="uk-UA" w:eastAsia="en-US" w:bidi="ar-SA"/>
      </w:rPr>
    </w:lvl>
    <w:lvl w:ilvl="5" w:tplc="1DA216C0">
      <w:numFmt w:val="bullet"/>
      <w:lvlText w:val="•"/>
      <w:lvlJc w:val="left"/>
      <w:pPr>
        <w:ind w:left="5160" w:hanging="232"/>
      </w:pPr>
      <w:rPr>
        <w:rFonts w:hint="default"/>
        <w:lang w:val="uk-UA" w:eastAsia="en-US" w:bidi="ar-SA"/>
      </w:rPr>
    </w:lvl>
    <w:lvl w:ilvl="6" w:tplc="02B88E54">
      <w:numFmt w:val="bullet"/>
      <w:lvlText w:val="•"/>
      <w:lvlJc w:val="left"/>
      <w:pPr>
        <w:ind w:left="6144" w:hanging="232"/>
      </w:pPr>
      <w:rPr>
        <w:rFonts w:hint="default"/>
        <w:lang w:val="uk-UA" w:eastAsia="en-US" w:bidi="ar-SA"/>
      </w:rPr>
    </w:lvl>
    <w:lvl w:ilvl="7" w:tplc="B7281432">
      <w:numFmt w:val="bullet"/>
      <w:lvlText w:val="•"/>
      <w:lvlJc w:val="left"/>
      <w:pPr>
        <w:ind w:left="7128" w:hanging="232"/>
      </w:pPr>
      <w:rPr>
        <w:rFonts w:hint="default"/>
        <w:lang w:val="uk-UA" w:eastAsia="en-US" w:bidi="ar-SA"/>
      </w:rPr>
    </w:lvl>
    <w:lvl w:ilvl="8" w:tplc="3D50AC8C">
      <w:numFmt w:val="bullet"/>
      <w:lvlText w:val="•"/>
      <w:lvlJc w:val="left"/>
      <w:pPr>
        <w:ind w:left="8112" w:hanging="232"/>
      </w:pPr>
      <w:rPr>
        <w:rFonts w:hint="default"/>
        <w:lang w:val="uk-UA" w:eastAsia="en-US" w:bidi="ar-SA"/>
      </w:rPr>
    </w:lvl>
  </w:abstractNum>
  <w:abstractNum w:abstractNumId="6" w15:restartNumberingAfterBreak="0">
    <w:nsid w:val="08362661"/>
    <w:multiLevelType w:val="hybridMultilevel"/>
    <w:tmpl w:val="0E846192"/>
    <w:lvl w:ilvl="0" w:tplc="8BDA92DA">
      <w:numFmt w:val="bullet"/>
      <w:lvlText w:val="-"/>
      <w:lvlJc w:val="left"/>
      <w:pPr>
        <w:ind w:left="247" w:hanging="273"/>
      </w:pPr>
      <w:rPr>
        <w:rFonts w:ascii="Cambria" w:eastAsia="Cambria" w:hAnsi="Cambria" w:cs="Cambria" w:hint="default"/>
        <w:color w:val="606060"/>
        <w:w w:val="93"/>
        <w:sz w:val="28"/>
        <w:szCs w:val="28"/>
        <w:lang w:val="uk-UA" w:eastAsia="en-US" w:bidi="ar-SA"/>
      </w:rPr>
    </w:lvl>
    <w:lvl w:ilvl="1" w:tplc="43BE592A">
      <w:numFmt w:val="bullet"/>
      <w:lvlText w:val="•"/>
      <w:lvlJc w:val="left"/>
      <w:pPr>
        <w:ind w:left="1224" w:hanging="273"/>
      </w:pPr>
      <w:rPr>
        <w:rFonts w:hint="default"/>
        <w:lang w:val="uk-UA" w:eastAsia="en-US" w:bidi="ar-SA"/>
      </w:rPr>
    </w:lvl>
    <w:lvl w:ilvl="2" w:tplc="36641B1A">
      <w:numFmt w:val="bullet"/>
      <w:lvlText w:val="•"/>
      <w:lvlJc w:val="left"/>
      <w:pPr>
        <w:ind w:left="2208" w:hanging="273"/>
      </w:pPr>
      <w:rPr>
        <w:rFonts w:hint="default"/>
        <w:lang w:val="uk-UA" w:eastAsia="en-US" w:bidi="ar-SA"/>
      </w:rPr>
    </w:lvl>
    <w:lvl w:ilvl="3" w:tplc="FD9E18E0">
      <w:numFmt w:val="bullet"/>
      <w:lvlText w:val="•"/>
      <w:lvlJc w:val="left"/>
      <w:pPr>
        <w:ind w:left="3192" w:hanging="273"/>
      </w:pPr>
      <w:rPr>
        <w:rFonts w:hint="default"/>
        <w:lang w:val="uk-UA" w:eastAsia="en-US" w:bidi="ar-SA"/>
      </w:rPr>
    </w:lvl>
    <w:lvl w:ilvl="4" w:tplc="B840227A">
      <w:numFmt w:val="bullet"/>
      <w:lvlText w:val="•"/>
      <w:lvlJc w:val="left"/>
      <w:pPr>
        <w:ind w:left="4176" w:hanging="273"/>
      </w:pPr>
      <w:rPr>
        <w:rFonts w:hint="default"/>
        <w:lang w:val="uk-UA" w:eastAsia="en-US" w:bidi="ar-SA"/>
      </w:rPr>
    </w:lvl>
    <w:lvl w:ilvl="5" w:tplc="FE047D34">
      <w:numFmt w:val="bullet"/>
      <w:lvlText w:val="•"/>
      <w:lvlJc w:val="left"/>
      <w:pPr>
        <w:ind w:left="5160" w:hanging="273"/>
      </w:pPr>
      <w:rPr>
        <w:rFonts w:hint="default"/>
        <w:lang w:val="uk-UA" w:eastAsia="en-US" w:bidi="ar-SA"/>
      </w:rPr>
    </w:lvl>
    <w:lvl w:ilvl="6" w:tplc="B9E87536">
      <w:numFmt w:val="bullet"/>
      <w:lvlText w:val="•"/>
      <w:lvlJc w:val="left"/>
      <w:pPr>
        <w:ind w:left="6144" w:hanging="273"/>
      </w:pPr>
      <w:rPr>
        <w:rFonts w:hint="default"/>
        <w:lang w:val="uk-UA" w:eastAsia="en-US" w:bidi="ar-SA"/>
      </w:rPr>
    </w:lvl>
    <w:lvl w:ilvl="7" w:tplc="0ED8EBB6">
      <w:numFmt w:val="bullet"/>
      <w:lvlText w:val="•"/>
      <w:lvlJc w:val="left"/>
      <w:pPr>
        <w:ind w:left="7128" w:hanging="273"/>
      </w:pPr>
      <w:rPr>
        <w:rFonts w:hint="default"/>
        <w:lang w:val="uk-UA" w:eastAsia="en-US" w:bidi="ar-SA"/>
      </w:rPr>
    </w:lvl>
    <w:lvl w:ilvl="8" w:tplc="226628C2">
      <w:numFmt w:val="bullet"/>
      <w:lvlText w:val="•"/>
      <w:lvlJc w:val="left"/>
      <w:pPr>
        <w:ind w:left="8112" w:hanging="273"/>
      </w:pPr>
      <w:rPr>
        <w:rFonts w:hint="default"/>
        <w:lang w:val="uk-UA" w:eastAsia="en-US" w:bidi="ar-SA"/>
      </w:rPr>
    </w:lvl>
  </w:abstractNum>
  <w:abstractNum w:abstractNumId="7" w15:restartNumberingAfterBreak="0">
    <w:nsid w:val="09233E4E"/>
    <w:multiLevelType w:val="hybridMultilevel"/>
    <w:tmpl w:val="DC9A8C68"/>
    <w:lvl w:ilvl="0" w:tplc="F2E49972">
      <w:numFmt w:val="bullet"/>
      <w:lvlText w:val="-"/>
      <w:lvlJc w:val="left"/>
      <w:pPr>
        <w:ind w:left="267" w:hanging="174"/>
      </w:pPr>
      <w:rPr>
        <w:rFonts w:hint="default"/>
        <w:w w:val="94"/>
        <w:lang w:val="uk-UA" w:eastAsia="en-US" w:bidi="ar-SA"/>
      </w:rPr>
    </w:lvl>
    <w:lvl w:ilvl="1" w:tplc="4570336E">
      <w:numFmt w:val="bullet"/>
      <w:lvlText w:val="•"/>
      <w:lvlJc w:val="left"/>
      <w:pPr>
        <w:ind w:left="1242" w:hanging="174"/>
      </w:pPr>
      <w:rPr>
        <w:rFonts w:hint="default"/>
        <w:lang w:val="uk-UA" w:eastAsia="en-US" w:bidi="ar-SA"/>
      </w:rPr>
    </w:lvl>
    <w:lvl w:ilvl="2" w:tplc="7E60BA1C">
      <w:numFmt w:val="bullet"/>
      <w:lvlText w:val="•"/>
      <w:lvlJc w:val="left"/>
      <w:pPr>
        <w:ind w:left="2224" w:hanging="174"/>
      </w:pPr>
      <w:rPr>
        <w:rFonts w:hint="default"/>
        <w:lang w:val="uk-UA" w:eastAsia="en-US" w:bidi="ar-SA"/>
      </w:rPr>
    </w:lvl>
    <w:lvl w:ilvl="3" w:tplc="364A09DA">
      <w:numFmt w:val="bullet"/>
      <w:lvlText w:val="•"/>
      <w:lvlJc w:val="left"/>
      <w:pPr>
        <w:ind w:left="3206" w:hanging="174"/>
      </w:pPr>
      <w:rPr>
        <w:rFonts w:hint="default"/>
        <w:lang w:val="uk-UA" w:eastAsia="en-US" w:bidi="ar-SA"/>
      </w:rPr>
    </w:lvl>
    <w:lvl w:ilvl="4" w:tplc="656402F6">
      <w:numFmt w:val="bullet"/>
      <w:lvlText w:val="•"/>
      <w:lvlJc w:val="left"/>
      <w:pPr>
        <w:ind w:left="4188" w:hanging="174"/>
      </w:pPr>
      <w:rPr>
        <w:rFonts w:hint="default"/>
        <w:lang w:val="uk-UA" w:eastAsia="en-US" w:bidi="ar-SA"/>
      </w:rPr>
    </w:lvl>
    <w:lvl w:ilvl="5" w:tplc="F5008264">
      <w:numFmt w:val="bullet"/>
      <w:lvlText w:val="•"/>
      <w:lvlJc w:val="left"/>
      <w:pPr>
        <w:ind w:left="5170" w:hanging="174"/>
      </w:pPr>
      <w:rPr>
        <w:rFonts w:hint="default"/>
        <w:lang w:val="uk-UA" w:eastAsia="en-US" w:bidi="ar-SA"/>
      </w:rPr>
    </w:lvl>
    <w:lvl w:ilvl="6" w:tplc="B0286544">
      <w:numFmt w:val="bullet"/>
      <w:lvlText w:val="•"/>
      <w:lvlJc w:val="left"/>
      <w:pPr>
        <w:ind w:left="6152" w:hanging="174"/>
      </w:pPr>
      <w:rPr>
        <w:rFonts w:hint="default"/>
        <w:lang w:val="uk-UA" w:eastAsia="en-US" w:bidi="ar-SA"/>
      </w:rPr>
    </w:lvl>
    <w:lvl w:ilvl="7" w:tplc="3E944668">
      <w:numFmt w:val="bullet"/>
      <w:lvlText w:val="•"/>
      <w:lvlJc w:val="left"/>
      <w:pPr>
        <w:ind w:left="7134" w:hanging="174"/>
      </w:pPr>
      <w:rPr>
        <w:rFonts w:hint="default"/>
        <w:lang w:val="uk-UA" w:eastAsia="en-US" w:bidi="ar-SA"/>
      </w:rPr>
    </w:lvl>
    <w:lvl w:ilvl="8" w:tplc="935A9184">
      <w:numFmt w:val="bullet"/>
      <w:lvlText w:val="•"/>
      <w:lvlJc w:val="left"/>
      <w:pPr>
        <w:ind w:left="8116" w:hanging="174"/>
      </w:pPr>
      <w:rPr>
        <w:rFonts w:hint="default"/>
        <w:lang w:val="uk-UA" w:eastAsia="en-US" w:bidi="ar-SA"/>
      </w:rPr>
    </w:lvl>
  </w:abstractNum>
  <w:abstractNum w:abstractNumId="8" w15:restartNumberingAfterBreak="0">
    <w:nsid w:val="0A271BE1"/>
    <w:multiLevelType w:val="hybridMultilevel"/>
    <w:tmpl w:val="9768D922"/>
    <w:lvl w:ilvl="0" w:tplc="6A9EAB50">
      <w:start w:val="1"/>
      <w:numFmt w:val="decimal"/>
      <w:lvlText w:val="%1)"/>
      <w:lvlJc w:val="left"/>
      <w:pPr>
        <w:ind w:left="176" w:hanging="483"/>
      </w:pPr>
      <w:rPr>
        <w:rFonts w:hint="default"/>
        <w:w w:val="104"/>
        <w:lang w:val="uk-UA" w:eastAsia="en-US" w:bidi="ar-SA"/>
      </w:rPr>
    </w:lvl>
    <w:lvl w:ilvl="1" w:tplc="A4C0F092">
      <w:numFmt w:val="bullet"/>
      <w:lvlText w:val="•"/>
      <w:lvlJc w:val="left"/>
      <w:pPr>
        <w:ind w:left="1170" w:hanging="483"/>
      </w:pPr>
      <w:rPr>
        <w:rFonts w:hint="default"/>
        <w:lang w:val="uk-UA" w:eastAsia="en-US" w:bidi="ar-SA"/>
      </w:rPr>
    </w:lvl>
    <w:lvl w:ilvl="2" w:tplc="BF3E23FE">
      <w:numFmt w:val="bullet"/>
      <w:lvlText w:val="•"/>
      <w:lvlJc w:val="left"/>
      <w:pPr>
        <w:ind w:left="2160" w:hanging="483"/>
      </w:pPr>
      <w:rPr>
        <w:rFonts w:hint="default"/>
        <w:lang w:val="uk-UA" w:eastAsia="en-US" w:bidi="ar-SA"/>
      </w:rPr>
    </w:lvl>
    <w:lvl w:ilvl="3" w:tplc="3BCEE286">
      <w:numFmt w:val="bullet"/>
      <w:lvlText w:val="•"/>
      <w:lvlJc w:val="left"/>
      <w:pPr>
        <w:ind w:left="3150" w:hanging="483"/>
      </w:pPr>
      <w:rPr>
        <w:rFonts w:hint="default"/>
        <w:lang w:val="uk-UA" w:eastAsia="en-US" w:bidi="ar-SA"/>
      </w:rPr>
    </w:lvl>
    <w:lvl w:ilvl="4" w:tplc="BF6AD790">
      <w:numFmt w:val="bullet"/>
      <w:lvlText w:val="•"/>
      <w:lvlJc w:val="left"/>
      <w:pPr>
        <w:ind w:left="4140" w:hanging="483"/>
      </w:pPr>
      <w:rPr>
        <w:rFonts w:hint="default"/>
        <w:lang w:val="uk-UA" w:eastAsia="en-US" w:bidi="ar-SA"/>
      </w:rPr>
    </w:lvl>
    <w:lvl w:ilvl="5" w:tplc="3D74F470">
      <w:numFmt w:val="bullet"/>
      <w:lvlText w:val="•"/>
      <w:lvlJc w:val="left"/>
      <w:pPr>
        <w:ind w:left="5130" w:hanging="483"/>
      </w:pPr>
      <w:rPr>
        <w:rFonts w:hint="default"/>
        <w:lang w:val="uk-UA" w:eastAsia="en-US" w:bidi="ar-SA"/>
      </w:rPr>
    </w:lvl>
    <w:lvl w:ilvl="6" w:tplc="305EE11E">
      <w:numFmt w:val="bullet"/>
      <w:lvlText w:val="•"/>
      <w:lvlJc w:val="left"/>
      <w:pPr>
        <w:ind w:left="6120" w:hanging="483"/>
      </w:pPr>
      <w:rPr>
        <w:rFonts w:hint="default"/>
        <w:lang w:val="uk-UA" w:eastAsia="en-US" w:bidi="ar-SA"/>
      </w:rPr>
    </w:lvl>
    <w:lvl w:ilvl="7" w:tplc="DF149370">
      <w:numFmt w:val="bullet"/>
      <w:lvlText w:val="•"/>
      <w:lvlJc w:val="left"/>
      <w:pPr>
        <w:ind w:left="7110" w:hanging="483"/>
      </w:pPr>
      <w:rPr>
        <w:rFonts w:hint="default"/>
        <w:lang w:val="uk-UA" w:eastAsia="en-US" w:bidi="ar-SA"/>
      </w:rPr>
    </w:lvl>
    <w:lvl w:ilvl="8" w:tplc="A678B7C0">
      <w:numFmt w:val="bullet"/>
      <w:lvlText w:val="•"/>
      <w:lvlJc w:val="left"/>
      <w:pPr>
        <w:ind w:left="8100" w:hanging="483"/>
      </w:pPr>
      <w:rPr>
        <w:rFonts w:hint="default"/>
        <w:lang w:val="uk-UA" w:eastAsia="en-US" w:bidi="ar-SA"/>
      </w:rPr>
    </w:lvl>
  </w:abstractNum>
  <w:abstractNum w:abstractNumId="9" w15:restartNumberingAfterBreak="0">
    <w:nsid w:val="0BB976E3"/>
    <w:multiLevelType w:val="hybridMultilevel"/>
    <w:tmpl w:val="740663C8"/>
    <w:lvl w:ilvl="0" w:tplc="650C149C">
      <w:start w:val="1"/>
      <w:numFmt w:val="decimal"/>
      <w:lvlText w:val="%1."/>
      <w:lvlJc w:val="left"/>
      <w:pPr>
        <w:ind w:left="461" w:hanging="461"/>
        <w:jc w:val="right"/>
      </w:pPr>
      <w:rPr>
        <w:rFonts w:hint="default"/>
        <w:w w:val="94"/>
        <w:position w:val="1"/>
        <w:lang w:val="uk-UA" w:eastAsia="en-US" w:bidi="ar-SA"/>
      </w:rPr>
    </w:lvl>
    <w:lvl w:ilvl="1" w:tplc="156AD000">
      <w:numFmt w:val="bullet"/>
      <w:lvlText w:val="•"/>
      <w:lvlJc w:val="left"/>
      <w:pPr>
        <w:ind w:left="5313" w:hanging="461"/>
      </w:pPr>
      <w:rPr>
        <w:rFonts w:hint="default"/>
        <w:lang w:val="uk-UA" w:eastAsia="en-US" w:bidi="ar-SA"/>
      </w:rPr>
    </w:lvl>
    <w:lvl w:ilvl="2" w:tplc="1F58C7F6">
      <w:numFmt w:val="bullet"/>
      <w:lvlText w:val="•"/>
      <w:lvlJc w:val="left"/>
      <w:pPr>
        <w:ind w:left="5877" w:hanging="461"/>
      </w:pPr>
      <w:rPr>
        <w:rFonts w:hint="default"/>
        <w:lang w:val="uk-UA" w:eastAsia="en-US" w:bidi="ar-SA"/>
      </w:rPr>
    </w:lvl>
    <w:lvl w:ilvl="3" w:tplc="AB0EE56E">
      <w:numFmt w:val="bullet"/>
      <w:lvlText w:val="•"/>
      <w:lvlJc w:val="left"/>
      <w:pPr>
        <w:ind w:left="6441" w:hanging="461"/>
      </w:pPr>
      <w:rPr>
        <w:rFonts w:hint="default"/>
        <w:lang w:val="uk-UA" w:eastAsia="en-US" w:bidi="ar-SA"/>
      </w:rPr>
    </w:lvl>
    <w:lvl w:ilvl="4" w:tplc="72C6736C">
      <w:numFmt w:val="bullet"/>
      <w:lvlText w:val="•"/>
      <w:lvlJc w:val="left"/>
      <w:pPr>
        <w:ind w:left="7006" w:hanging="461"/>
      </w:pPr>
      <w:rPr>
        <w:rFonts w:hint="default"/>
        <w:lang w:val="uk-UA" w:eastAsia="en-US" w:bidi="ar-SA"/>
      </w:rPr>
    </w:lvl>
    <w:lvl w:ilvl="5" w:tplc="5F9E8C26">
      <w:numFmt w:val="bullet"/>
      <w:lvlText w:val="•"/>
      <w:lvlJc w:val="left"/>
      <w:pPr>
        <w:ind w:left="7570" w:hanging="461"/>
      </w:pPr>
      <w:rPr>
        <w:rFonts w:hint="default"/>
        <w:lang w:val="uk-UA" w:eastAsia="en-US" w:bidi="ar-SA"/>
      </w:rPr>
    </w:lvl>
    <w:lvl w:ilvl="6" w:tplc="33BAD832">
      <w:numFmt w:val="bullet"/>
      <w:lvlText w:val="•"/>
      <w:lvlJc w:val="left"/>
      <w:pPr>
        <w:ind w:left="8135" w:hanging="461"/>
      </w:pPr>
      <w:rPr>
        <w:rFonts w:hint="default"/>
        <w:lang w:val="uk-UA" w:eastAsia="en-US" w:bidi="ar-SA"/>
      </w:rPr>
    </w:lvl>
    <w:lvl w:ilvl="7" w:tplc="774866C0">
      <w:numFmt w:val="bullet"/>
      <w:lvlText w:val="•"/>
      <w:lvlJc w:val="left"/>
      <w:pPr>
        <w:ind w:left="8699" w:hanging="461"/>
      </w:pPr>
      <w:rPr>
        <w:rFonts w:hint="default"/>
        <w:lang w:val="uk-UA" w:eastAsia="en-US" w:bidi="ar-SA"/>
      </w:rPr>
    </w:lvl>
    <w:lvl w:ilvl="8" w:tplc="69F8EB94">
      <w:numFmt w:val="bullet"/>
      <w:lvlText w:val="•"/>
      <w:lvlJc w:val="left"/>
      <w:pPr>
        <w:ind w:left="9264" w:hanging="461"/>
      </w:pPr>
      <w:rPr>
        <w:rFonts w:hint="default"/>
        <w:lang w:val="uk-UA" w:eastAsia="en-US" w:bidi="ar-SA"/>
      </w:rPr>
    </w:lvl>
  </w:abstractNum>
  <w:abstractNum w:abstractNumId="10" w15:restartNumberingAfterBreak="0">
    <w:nsid w:val="13D45624"/>
    <w:multiLevelType w:val="hybridMultilevel"/>
    <w:tmpl w:val="F3EA222E"/>
    <w:lvl w:ilvl="0" w:tplc="A9907D0A">
      <w:numFmt w:val="bullet"/>
      <w:lvlText w:val="—"/>
      <w:lvlJc w:val="left"/>
      <w:pPr>
        <w:ind w:left="991" w:hanging="146"/>
      </w:pPr>
      <w:rPr>
        <w:rFonts w:hint="default"/>
        <w:w w:val="28"/>
        <w:lang w:val="uk-UA" w:eastAsia="en-US" w:bidi="ar-SA"/>
      </w:rPr>
    </w:lvl>
    <w:lvl w:ilvl="1" w:tplc="8DAEBC0A">
      <w:numFmt w:val="bullet"/>
      <w:lvlText w:val="•"/>
      <w:lvlJc w:val="left"/>
      <w:pPr>
        <w:ind w:left="1908" w:hanging="146"/>
      </w:pPr>
      <w:rPr>
        <w:rFonts w:hint="default"/>
        <w:lang w:val="uk-UA" w:eastAsia="en-US" w:bidi="ar-SA"/>
      </w:rPr>
    </w:lvl>
    <w:lvl w:ilvl="2" w:tplc="8482FED2">
      <w:numFmt w:val="bullet"/>
      <w:lvlText w:val="•"/>
      <w:lvlJc w:val="left"/>
      <w:pPr>
        <w:ind w:left="2816" w:hanging="146"/>
      </w:pPr>
      <w:rPr>
        <w:rFonts w:hint="default"/>
        <w:lang w:val="uk-UA" w:eastAsia="en-US" w:bidi="ar-SA"/>
      </w:rPr>
    </w:lvl>
    <w:lvl w:ilvl="3" w:tplc="4DB0D81E">
      <w:numFmt w:val="bullet"/>
      <w:lvlText w:val="•"/>
      <w:lvlJc w:val="left"/>
      <w:pPr>
        <w:ind w:left="3724" w:hanging="146"/>
      </w:pPr>
      <w:rPr>
        <w:rFonts w:hint="default"/>
        <w:lang w:val="uk-UA" w:eastAsia="en-US" w:bidi="ar-SA"/>
      </w:rPr>
    </w:lvl>
    <w:lvl w:ilvl="4" w:tplc="A72E1E5A">
      <w:numFmt w:val="bullet"/>
      <w:lvlText w:val="•"/>
      <w:lvlJc w:val="left"/>
      <w:pPr>
        <w:ind w:left="4632" w:hanging="146"/>
      </w:pPr>
      <w:rPr>
        <w:rFonts w:hint="default"/>
        <w:lang w:val="uk-UA" w:eastAsia="en-US" w:bidi="ar-SA"/>
      </w:rPr>
    </w:lvl>
    <w:lvl w:ilvl="5" w:tplc="CB10E33E">
      <w:numFmt w:val="bullet"/>
      <w:lvlText w:val="•"/>
      <w:lvlJc w:val="left"/>
      <w:pPr>
        <w:ind w:left="5540" w:hanging="146"/>
      </w:pPr>
      <w:rPr>
        <w:rFonts w:hint="default"/>
        <w:lang w:val="uk-UA" w:eastAsia="en-US" w:bidi="ar-SA"/>
      </w:rPr>
    </w:lvl>
    <w:lvl w:ilvl="6" w:tplc="4D540444">
      <w:numFmt w:val="bullet"/>
      <w:lvlText w:val="•"/>
      <w:lvlJc w:val="left"/>
      <w:pPr>
        <w:ind w:left="6448" w:hanging="146"/>
      </w:pPr>
      <w:rPr>
        <w:rFonts w:hint="default"/>
        <w:lang w:val="uk-UA" w:eastAsia="en-US" w:bidi="ar-SA"/>
      </w:rPr>
    </w:lvl>
    <w:lvl w:ilvl="7" w:tplc="FA3ED122">
      <w:numFmt w:val="bullet"/>
      <w:lvlText w:val="•"/>
      <w:lvlJc w:val="left"/>
      <w:pPr>
        <w:ind w:left="7356" w:hanging="146"/>
      </w:pPr>
      <w:rPr>
        <w:rFonts w:hint="default"/>
        <w:lang w:val="uk-UA" w:eastAsia="en-US" w:bidi="ar-SA"/>
      </w:rPr>
    </w:lvl>
    <w:lvl w:ilvl="8" w:tplc="AD82F17E">
      <w:numFmt w:val="bullet"/>
      <w:lvlText w:val="•"/>
      <w:lvlJc w:val="left"/>
      <w:pPr>
        <w:ind w:left="8264" w:hanging="146"/>
      </w:pPr>
      <w:rPr>
        <w:rFonts w:hint="default"/>
        <w:lang w:val="uk-UA" w:eastAsia="en-US" w:bidi="ar-SA"/>
      </w:rPr>
    </w:lvl>
  </w:abstractNum>
  <w:abstractNum w:abstractNumId="11" w15:restartNumberingAfterBreak="0">
    <w:nsid w:val="1B845B78"/>
    <w:multiLevelType w:val="hybridMultilevel"/>
    <w:tmpl w:val="888009A2"/>
    <w:lvl w:ilvl="0" w:tplc="F7007310">
      <w:start w:val="1"/>
      <w:numFmt w:val="decimal"/>
      <w:lvlText w:val="%1."/>
      <w:lvlJc w:val="left"/>
      <w:pPr>
        <w:ind w:left="293" w:hanging="465"/>
      </w:pPr>
      <w:rPr>
        <w:rFonts w:ascii="Times New Roman" w:eastAsia="Times New Roman" w:hAnsi="Times New Roman" w:cs="Times New Roman" w:hint="default"/>
        <w:color w:val="111111"/>
        <w:w w:val="101"/>
        <w:sz w:val="28"/>
        <w:szCs w:val="28"/>
        <w:lang w:val="uk-UA" w:eastAsia="en-US" w:bidi="ar-SA"/>
      </w:rPr>
    </w:lvl>
    <w:lvl w:ilvl="1" w:tplc="8D92ADD6">
      <w:numFmt w:val="bullet"/>
      <w:lvlText w:val="•"/>
      <w:lvlJc w:val="left"/>
      <w:pPr>
        <w:ind w:left="1278" w:hanging="465"/>
      </w:pPr>
      <w:rPr>
        <w:rFonts w:hint="default"/>
        <w:lang w:val="uk-UA" w:eastAsia="en-US" w:bidi="ar-SA"/>
      </w:rPr>
    </w:lvl>
    <w:lvl w:ilvl="2" w:tplc="9956E164">
      <w:numFmt w:val="bullet"/>
      <w:lvlText w:val="•"/>
      <w:lvlJc w:val="left"/>
      <w:pPr>
        <w:ind w:left="2256" w:hanging="465"/>
      </w:pPr>
      <w:rPr>
        <w:rFonts w:hint="default"/>
        <w:lang w:val="uk-UA" w:eastAsia="en-US" w:bidi="ar-SA"/>
      </w:rPr>
    </w:lvl>
    <w:lvl w:ilvl="3" w:tplc="4A9E27EE">
      <w:numFmt w:val="bullet"/>
      <w:lvlText w:val="•"/>
      <w:lvlJc w:val="left"/>
      <w:pPr>
        <w:ind w:left="3234" w:hanging="465"/>
      </w:pPr>
      <w:rPr>
        <w:rFonts w:hint="default"/>
        <w:lang w:val="uk-UA" w:eastAsia="en-US" w:bidi="ar-SA"/>
      </w:rPr>
    </w:lvl>
    <w:lvl w:ilvl="4" w:tplc="5E8804F6">
      <w:numFmt w:val="bullet"/>
      <w:lvlText w:val="•"/>
      <w:lvlJc w:val="left"/>
      <w:pPr>
        <w:ind w:left="4212" w:hanging="465"/>
      </w:pPr>
      <w:rPr>
        <w:rFonts w:hint="default"/>
        <w:lang w:val="uk-UA" w:eastAsia="en-US" w:bidi="ar-SA"/>
      </w:rPr>
    </w:lvl>
    <w:lvl w:ilvl="5" w:tplc="B270177E">
      <w:numFmt w:val="bullet"/>
      <w:lvlText w:val="•"/>
      <w:lvlJc w:val="left"/>
      <w:pPr>
        <w:ind w:left="5190" w:hanging="465"/>
      </w:pPr>
      <w:rPr>
        <w:rFonts w:hint="default"/>
        <w:lang w:val="uk-UA" w:eastAsia="en-US" w:bidi="ar-SA"/>
      </w:rPr>
    </w:lvl>
    <w:lvl w:ilvl="6" w:tplc="9B046722">
      <w:numFmt w:val="bullet"/>
      <w:lvlText w:val="•"/>
      <w:lvlJc w:val="left"/>
      <w:pPr>
        <w:ind w:left="6168" w:hanging="465"/>
      </w:pPr>
      <w:rPr>
        <w:rFonts w:hint="default"/>
        <w:lang w:val="uk-UA" w:eastAsia="en-US" w:bidi="ar-SA"/>
      </w:rPr>
    </w:lvl>
    <w:lvl w:ilvl="7" w:tplc="E4E25C60">
      <w:numFmt w:val="bullet"/>
      <w:lvlText w:val="•"/>
      <w:lvlJc w:val="left"/>
      <w:pPr>
        <w:ind w:left="7146" w:hanging="465"/>
      </w:pPr>
      <w:rPr>
        <w:rFonts w:hint="default"/>
        <w:lang w:val="uk-UA" w:eastAsia="en-US" w:bidi="ar-SA"/>
      </w:rPr>
    </w:lvl>
    <w:lvl w:ilvl="8" w:tplc="3A067A96">
      <w:numFmt w:val="bullet"/>
      <w:lvlText w:val="•"/>
      <w:lvlJc w:val="left"/>
      <w:pPr>
        <w:ind w:left="8124" w:hanging="465"/>
      </w:pPr>
      <w:rPr>
        <w:rFonts w:hint="default"/>
        <w:lang w:val="uk-UA" w:eastAsia="en-US" w:bidi="ar-SA"/>
      </w:rPr>
    </w:lvl>
  </w:abstractNum>
  <w:abstractNum w:abstractNumId="12" w15:restartNumberingAfterBreak="0">
    <w:nsid w:val="3441719E"/>
    <w:multiLevelType w:val="hybridMultilevel"/>
    <w:tmpl w:val="21121496"/>
    <w:lvl w:ilvl="0" w:tplc="435A2384">
      <w:start w:val="1"/>
      <w:numFmt w:val="decimal"/>
      <w:lvlText w:val="%1)"/>
      <w:lvlJc w:val="left"/>
      <w:pPr>
        <w:ind w:left="1115" w:hanging="306"/>
      </w:pPr>
      <w:rPr>
        <w:rFonts w:hint="default"/>
        <w:w w:val="96"/>
        <w:lang w:val="uk-UA" w:eastAsia="en-US" w:bidi="ar-SA"/>
      </w:rPr>
    </w:lvl>
    <w:lvl w:ilvl="1" w:tplc="FA20604C">
      <w:numFmt w:val="bullet"/>
      <w:lvlText w:val="•"/>
      <w:lvlJc w:val="left"/>
      <w:pPr>
        <w:ind w:left="2016" w:hanging="306"/>
      </w:pPr>
      <w:rPr>
        <w:rFonts w:hint="default"/>
        <w:lang w:val="uk-UA" w:eastAsia="en-US" w:bidi="ar-SA"/>
      </w:rPr>
    </w:lvl>
    <w:lvl w:ilvl="2" w:tplc="DD849664">
      <w:numFmt w:val="bullet"/>
      <w:lvlText w:val="•"/>
      <w:lvlJc w:val="left"/>
      <w:pPr>
        <w:ind w:left="2912" w:hanging="306"/>
      </w:pPr>
      <w:rPr>
        <w:rFonts w:hint="default"/>
        <w:lang w:val="uk-UA" w:eastAsia="en-US" w:bidi="ar-SA"/>
      </w:rPr>
    </w:lvl>
    <w:lvl w:ilvl="3" w:tplc="0F6621B0">
      <w:numFmt w:val="bullet"/>
      <w:lvlText w:val="•"/>
      <w:lvlJc w:val="left"/>
      <w:pPr>
        <w:ind w:left="3808" w:hanging="306"/>
      </w:pPr>
      <w:rPr>
        <w:rFonts w:hint="default"/>
        <w:lang w:val="uk-UA" w:eastAsia="en-US" w:bidi="ar-SA"/>
      </w:rPr>
    </w:lvl>
    <w:lvl w:ilvl="4" w:tplc="D3D2BB08">
      <w:numFmt w:val="bullet"/>
      <w:lvlText w:val="•"/>
      <w:lvlJc w:val="left"/>
      <w:pPr>
        <w:ind w:left="4704" w:hanging="306"/>
      </w:pPr>
      <w:rPr>
        <w:rFonts w:hint="default"/>
        <w:lang w:val="uk-UA" w:eastAsia="en-US" w:bidi="ar-SA"/>
      </w:rPr>
    </w:lvl>
    <w:lvl w:ilvl="5" w:tplc="D486C0E8">
      <w:numFmt w:val="bullet"/>
      <w:lvlText w:val="•"/>
      <w:lvlJc w:val="left"/>
      <w:pPr>
        <w:ind w:left="5600" w:hanging="306"/>
      </w:pPr>
      <w:rPr>
        <w:rFonts w:hint="default"/>
        <w:lang w:val="uk-UA" w:eastAsia="en-US" w:bidi="ar-SA"/>
      </w:rPr>
    </w:lvl>
    <w:lvl w:ilvl="6" w:tplc="113CA95A">
      <w:numFmt w:val="bullet"/>
      <w:lvlText w:val="•"/>
      <w:lvlJc w:val="left"/>
      <w:pPr>
        <w:ind w:left="6496" w:hanging="306"/>
      </w:pPr>
      <w:rPr>
        <w:rFonts w:hint="default"/>
        <w:lang w:val="uk-UA" w:eastAsia="en-US" w:bidi="ar-SA"/>
      </w:rPr>
    </w:lvl>
    <w:lvl w:ilvl="7" w:tplc="58785BBE">
      <w:numFmt w:val="bullet"/>
      <w:lvlText w:val="•"/>
      <w:lvlJc w:val="left"/>
      <w:pPr>
        <w:ind w:left="7392" w:hanging="306"/>
      </w:pPr>
      <w:rPr>
        <w:rFonts w:hint="default"/>
        <w:lang w:val="uk-UA" w:eastAsia="en-US" w:bidi="ar-SA"/>
      </w:rPr>
    </w:lvl>
    <w:lvl w:ilvl="8" w:tplc="1A023D50">
      <w:numFmt w:val="bullet"/>
      <w:lvlText w:val="•"/>
      <w:lvlJc w:val="left"/>
      <w:pPr>
        <w:ind w:left="8288" w:hanging="306"/>
      </w:pPr>
      <w:rPr>
        <w:rFonts w:hint="default"/>
        <w:lang w:val="uk-UA" w:eastAsia="en-US" w:bidi="ar-SA"/>
      </w:rPr>
    </w:lvl>
  </w:abstractNum>
  <w:abstractNum w:abstractNumId="13" w15:restartNumberingAfterBreak="0">
    <w:nsid w:val="38DB783B"/>
    <w:multiLevelType w:val="hybridMultilevel"/>
    <w:tmpl w:val="968CEDBE"/>
    <w:lvl w:ilvl="0" w:tplc="1812EABE">
      <w:numFmt w:val="bullet"/>
      <w:lvlText w:val="-"/>
      <w:lvlJc w:val="left"/>
      <w:pPr>
        <w:ind w:left="243" w:hanging="172"/>
      </w:pPr>
      <w:rPr>
        <w:rFonts w:hint="default"/>
        <w:w w:val="105"/>
        <w:lang w:val="uk-UA" w:eastAsia="en-US" w:bidi="ar-SA"/>
      </w:rPr>
    </w:lvl>
    <w:lvl w:ilvl="1" w:tplc="345E5DE2">
      <w:numFmt w:val="bullet"/>
      <w:lvlText w:val="•"/>
      <w:lvlJc w:val="left"/>
      <w:pPr>
        <w:ind w:left="1224" w:hanging="172"/>
      </w:pPr>
      <w:rPr>
        <w:rFonts w:hint="default"/>
        <w:lang w:val="uk-UA" w:eastAsia="en-US" w:bidi="ar-SA"/>
      </w:rPr>
    </w:lvl>
    <w:lvl w:ilvl="2" w:tplc="3A88CDEC">
      <w:numFmt w:val="bullet"/>
      <w:lvlText w:val="•"/>
      <w:lvlJc w:val="left"/>
      <w:pPr>
        <w:ind w:left="2208" w:hanging="172"/>
      </w:pPr>
      <w:rPr>
        <w:rFonts w:hint="default"/>
        <w:lang w:val="uk-UA" w:eastAsia="en-US" w:bidi="ar-SA"/>
      </w:rPr>
    </w:lvl>
    <w:lvl w:ilvl="3" w:tplc="6740825C">
      <w:numFmt w:val="bullet"/>
      <w:lvlText w:val="•"/>
      <w:lvlJc w:val="left"/>
      <w:pPr>
        <w:ind w:left="3192" w:hanging="172"/>
      </w:pPr>
      <w:rPr>
        <w:rFonts w:hint="default"/>
        <w:lang w:val="uk-UA" w:eastAsia="en-US" w:bidi="ar-SA"/>
      </w:rPr>
    </w:lvl>
    <w:lvl w:ilvl="4" w:tplc="7CF8A51C">
      <w:numFmt w:val="bullet"/>
      <w:lvlText w:val="•"/>
      <w:lvlJc w:val="left"/>
      <w:pPr>
        <w:ind w:left="4176" w:hanging="172"/>
      </w:pPr>
      <w:rPr>
        <w:rFonts w:hint="default"/>
        <w:lang w:val="uk-UA" w:eastAsia="en-US" w:bidi="ar-SA"/>
      </w:rPr>
    </w:lvl>
    <w:lvl w:ilvl="5" w:tplc="C7BCFA44">
      <w:numFmt w:val="bullet"/>
      <w:lvlText w:val="•"/>
      <w:lvlJc w:val="left"/>
      <w:pPr>
        <w:ind w:left="5160" w:hanging="172"/>
      </w:pPr>
      <w:rPr>
        <w:rFonts w:hint="default"/>
        <w:lang w:val="uk-UA" w:eastAsia="en-US" w:bidi="ar-SA"/>
      </w:rPr>
    </w:lvl>
    <w:lvl w:ilvl="6" w:tplc="A508D588">
      <w:numFmt w:val="bullet"/>
      <w:lvlText w:val="•"/>
      <w:lvlJc w:val="left"/>
      <w:pPr>
        <w:ind w:left="6144" w:hanging="172"/>
      </w:pPr>
      <w:rPr>
        <w:rFonts w:hint="default"/>
        <w:lang w:val="uk-UA" w:eastAsia="en-US" w:bidi="ar-SA"/>
      </w:rPr>
    </w:lvl>
    <w:lvl w:ilvl="7" w:tplc="7E7E21E8">
      <w:numFmt w:val="bullet"/>
      <w:lvlText w:val="•"/>
      <w:lvlJc w:val="left"/>
      <w:pPr>
        <w:ind w:left="7128" w:hanging="172"/>
      </w:pPr>
      <w:rPr>
        <w:rFonts w:hint="default"/>
        <w:lang w:val="uk-UA" w:eastAsia="en-US" w:bidi="ar-SA"/>
      </w:rPr>
    </w:lvl>
    <w:lvl w:ilvl="8" w:tplc="3B883580">
      <w:numFmt w:val="bullet"/>
      <w:lvlText w:val="•"/>
      <w:lvlJc w:val="left"/>
      <w:pPr>
        <w:ind w:left="8112" w:hanging="172"/>
      </w:pPr>
      <w:rPr>
        <w:rFonts w:hint="default"/>
        <w:lang w:val="uk-UA" w:eastAsia="en-US" w:bidi="ar-SA"/>
      </w:rPr>
    </w:lvl>
  </w:abstractNum>
  <w:abstractNum w:abstractNumId="14" w15:restartNumberingAfterBreak="0">
    <w:nsid w:val="44BD4327"/>
    <w:multiLevelType w:val="hybridMultilevel"/>
    <w:tmpl w:val="85AC9E2A"/>
    <w:lvl w:ilvl="0" w:tplc="5EAEC69A">
      <w:start w:val="1"/>
      <w:numFmt w:val="decimal"/>
      <w:lvlText w:val="%1)"/>
      <w:lvlJc w:val="left"/>
      <w:pPr>
        <w:ind w:left="229" w:hanging="439"/>
      </w:pPr>
      <w:rPr>
        <w:rFonts w:ascii="Times New Roman" w:eastAsia="Times New Roman" w:hAnsi="Times New Roman" w:cs="Times New Roman" w:hint="default"/>
        <w:color w:val="auto"/>
        <w:w w:val="101"/>
        <w:sz w:val="28"/>
        <w:szCs w:val="28"/>
        <w:lang w:val="uk-UA" w:eastAsia="en-US" w:bidi="ar-SA"/>
      </w:rPr>
    </w:lvl>
    <w:lvl w:ilvl="1" w:tplc="8572F89E">
      <w:numFmt w:val="bullet"/>
      <w:lvlText w:val="•"/>
      <w:lvlJc w:val="left"/>
      <w:pPr>
        <w:ind w:left="1206" w:hanging="439"/>
      </w:pPr>
      <w:rPr>
        <w:rFonts w:hint="default"/>
        <w:lang w:val="uk-UA" w:eastAsia="en-US" w:bidi="ar-SA"/>
      </w:rPr>
    </w:lvl>
    <w:lvl w:ilvl="2" w:tplc="4BCE8788">
      <w:numFmt w:val="bullet"/>
      <w:lvlText w:val="•"/>
      <w:lvlJc w:val="left"/>
      <w:pPr>
        <w:ind w:left="2192" w:hanging="439"/>
      </w:pPr>
      <w:rPr>
        <w:rFonts w:hint="default"/>
        <w:lang w:val="uk-UA" w:eastAsia="en-US" w:bidi="ar-SA"/>
      </w:rPr>
    </w:lvl>
    <w:lvl w:ilvl="3" w:tplc="D7F2F01E">
      <w:numFmt w:val="bullet"/>
      <w:lvlText w:val="•"/>
      <w:lvlJc w:val="left"/>
      <w:pPr>
        <w:ind w:left="3178" w:hanging="439"/>
      </w:pPr>
      <w:rPr>
        <w:rFonts w:hint="default"/>
        <w:lang w:val="uk-UA" w:eastAsia="en-US" w:bidi="ar-SA"/>
      </w:rPr>
    </w:lvl>
    <w:lvl w:ilvl="4" w:tplc="621419A2">
      <w:numFmt w:val="bullet"/>
      <w:lvlText w:val="•"/>
      <w:lvlJc w:val="left"/>
      <w:pPr>
        <w:ind w:left="4164" w:hanging="439"/>
      </w:pPr>
      <w:rPr>
        <w:rFonts w:hint="default"/>
        <w:lang w:val="uk-UA" w:eastAsia="en-US" w:bidi="ar-SA"/>
      </w:rPr>
    </w:lvl>
    <w:lvl w:ilvl="5" w:tplc="A5B4623E">
      <w:numFmt w:val="bullet"/>
      <w:lvlText w:val="•"/>
      <w:lvlJc w:val="left"/>
      <w:pPr>
        <w:ind w:left="5150" w:hanging="439"/>
      </w:pPr>
      <w:rPr>
        <w:rFonts w:hint="default"/>
        <w:lang w:val="uk-UA" w:eastAsia="en-US" w:bidi="ar-SA"/>
      </w:rPr>
    </w:lvl>
    <w:lvl w:ilvl="6" w:tplc="3C945F9E">
      <w:numFmt w:val="bullet"/>
      <w:lvlText w:val="•"/>
      <w:lvlJc w:val="left"/>
      <w:pPr>
        <w:ind w:left="6136" w:hanging="439"/>
      </w:pPr>
      <w:rPr>
        <w:rFonts w:hint="default"/>
        <w:lang w:val="uk-UA" w:eastAsia="en-US" w:bidi="ar-SA"/>
      </w:rPr>
    </w:lvl>
    <w:lvl w:ilvl="7" w:tplc="9F1CA2A2">
      <w:numFmt w:val="bullet"/>
      <w:lvlText w:val="•"/>
      <w:lvlJc w:val="left"/>
      <w:pPr>
        <w:ind w:left="7122" w:hanging="439"/>
      </w:pPr>
      <w:rPr>
        <w:rFonts w:hint="default"/>
        <w:lang w:val="uk-UA" w:eastAsia="en-US" w:bidi="ar-SA"/>
      </w:rPr>
    </w:lvl>
    <w:lvl w:ilvl="8" w:tplc="C94E611E">
      <w:numFmt w:val="bullet"/>
      <w:lvlText w:val="•"/>
      <w:lvlJc w:val="left"/>
      <w:pPr>
        <w:ind w:left="8108" w:hanging="439"/>
      </w:pPr>
      <w:rPr>
        <w:rFonts w:hint="default"/>
        <w:lang w:val="uk-UA" w:eastAsia="en-US" w:bidi="ar-SA"/>
      </w:rPr>
    </w:lvl>
  </w:abstractNum>
  <w:abstractNum w:abstractNumId="15" w15:restartNumberingAfterBreak="0">
    <w:nsid w:val="4CD13BA0"/>
    <w:multiLevelType w:val="hybridMultilevel"/>
    <w:tmpl w:val="6D3C2F08"/>
    <w:lvl w:ilvl="0" w:tplc="B4B2A58A">
      <w:start w:val="55"/>
      <w:numFmt w:val="decimal"/>
      <w:lvlText w:val="%1."/>
      <w:lvlJc w:val="left"/>
      <w:pPr>
        <w:ind w:left="500" w:hanging="500"/>
        <w:jc w:val="right"/>
      </w:pPr>
      <w:rPr>
        <w:rFonts w:hint="default"/>
        <w:i w:val="0"/>
        <w:w w:val="100"/>
        <w:lang w:val="uk-UA" w:eastAsia="en-US" w:bidi="ar-SA"/>
      </w:rPr>
    </w:lvl>
    <w:lvl w:ilvl="1" w:tplc="A95E0668">
      <w:numFmt w:val="bullet"/>
      <w:lvlText w:val="•"/>
      <w:lvlJc w:val="left"/>
      <w:pPr>
        <w:ind w:left="2196" w:hanging="500"/>
      </w:pPr>
      <w:rPr>
        <w:rFonts w:hint="default"/>
        <w:lang w:val="uk-UA" w:eastAsia="en-US" w:bidi="ar-SA"/>
      </w:rPr>
    </w:lvl>
    <w:lvl w:ilvl="2" w:tplc="03D8F1BE">
      <w:numFmt w:val="bullet"/>
      <w:lvlText w:val="•"/>
      <w:lvlJc w:val="left"/>
      <w:pPr>
        <w:ind w:left="3072" w:hanging="500"/>
      </w:pPr>
      <w:rPr>
        <w:rFonts w:hint="default"/>
        <w:lang w:val="uk-UA" w:eastAsia="en-US" w:bidi="ar-SA"/>
      </w:rPr>
    </w:lvl>
    <w:lvl w:ilvl="3" w:tplc="A6C67FB4">
      <w:numFmt w:val="bullet"/>
      <w:lvlText w:val="•"/>
      <w:lvlJc w:val="left"/>
      <w:pPr>
        <w:ind w:left="3948" w:hanging="500"/>
      </w:pPr>
      <w:rPr>
        <w:rFonts w:hint="default"/>
        <w:lang w:val="uk-UA" w:eastAsia="en-US" w:bidi="ar-SA"/>
      </w:rPr>
    </w:lvl>
    <w:lvl w:ilvl="4" w:tplc="C20E34D0">
      <w:numFmt w:val="bullet"/>
      <w:lvlText w:val="•"/>
      <w:lvlJc w:val="left"/>
      <w:pPr>
        <w:ind w:left="4824" w:hanging="500"/>
      </w:pPr>
      <w:rPr>
        <w:rFonts w:hint="default"/>
        <w:lang w:val="uk-UA" w:eastAsia="en-US" w:bidi="ar-SA"/>
      </w:rPr>
    </w:lvl>
    <w:lvl w:ilvl="5" w:tplc="73F874A6">
      <w:numFmt w:val="bullet"/>
      <w:lvlText w:val="•"/>
      <w:lvlJc w:val="left"/>
      <w:pPr>
        <w:ind w:left="5700" w:hanging="500"/>
      </w:pPr>
      <w:rPr>
        <w:rFonts w:hint="default"/>
        <w:lang w:val="uk-UA" w:eastAsia="en-US" w:bidi="ar-SA"/>
      </w:rPr>
    </w:lvl>
    <w:lvl w:ilvl="6" w:tplc="9BEC4E5C">
      <w:numFmt w:val="bullet"/>
      <w:lvlText w:val="•"/>
      <w:lvlJc w:val="left"/>
      <w:pPr>
        <w:ind w:left="6576" w:hanging="500"/>
      </w:pPr>
      <w:rPr>
        <w:rFonts w:hint="default"/>
        <w:lang w:val="uk-UA" w:eastAsia="en-US" w:bidi="ar-SA"/>
      </w:rPr>
    </w:lvl>
    <w:lvl w:ilvl="7" w:tplc="77B27B66">
      <w:numFmt w:val="bullet"/>
      <w:lvlText w:val="•"/>
      <w:lvlJc w:val="left"/>
      <w:pPr>
        <w:ind w:left="7452" w:hanging="500"/>
      </w:pPr>
      <w:rPr>
        <w:rFonts w:hint="default"/>
        <w:lang w:val="uk-UA" w:eastAsia="en-US" w:bidi="ar-SA"/>
      </w:rPr>
    </w:lvl>
    <w:lvl w:ilvl="8" w:tplc="71820E68">
      <w:numFmt w:val="bullet"/>
      <w:lvlText w:val="•"/>
      <w:lvlJc w:val="left"/>
      <w:pPr>
        <w:ind w:left="8328" w:hanging="500"/>
      </w:pPr>
      <w:rPr>
        <w:rFonts w:hint="default"/>
        <w:lang w:val="uk-UA" w:eastAsia="en-US" w:bidi="ar-SA"/>
      </w:rPr>
    </w:lvl>
  </w:abstractNum>
  <w:abstractNum w:abstractNumId="16" w15:restartNumberingAfterBreak="0">
    <w:nsid w:val="511E3C24"/>
    <w:multiLevelType w:val="hybridMultilevel"/>
    <w:tmpl w:val="CF48AFAC"/>
    <w:lvl w:ilvl="0" w:tplc="D304E948">
      <w:numFmt w:val="bullet"/>
      <w:lvlText w:val="-"/>
      <w:lvlJc w:val="left"/>
      <w:pPr>
        <w:ind w:left="991" w:hanging="423"/>
      </w:pPr>
      <w:rPr>
        <w:rFonts w:hint="default"/>
        <w:w w:val="90"/>
        <w:lang w:val="uk-UA" w:eastAsia="en-US" w:bidi="ar-SA"/>
      </w:rPr>
    </w:lvl>
    <w:lvl w:ilvl="1" w:tplc="EF646B60">
      <w:numFmt w:val="bullet"/>
      <w:lvlText w:val="•"/>
      <w:lvlJc w:val="left"/>
      <w:pPr>
        <w:ind w:left="1972" w:hanging="423"/>
      </w:pPr>
      <w:rPr>
        <w:rFonts w:hint="default"/>
        <w:lang w:val="uk-UA" w:eastAsia="en-US" w:bidi="ar-SA"/>
      </w:rPr>
    </w:lvl>
    <w:lvl w:ilvl="2" w:tplc="CC602456">
      <w:numFmt w:val="bullet"/>
      <w:lvlText w:val="•"/>
      <w:lvlJc w:val="left"/>
      <w:pPr>
        <w:ind w:left="2954" w:hanging="423"/>
      </w:pPr>
      <w:rPr>
        <w:rFonts w:hint="default"/>
        <w:lang w:val="uk-UA" w:eastAsia="en-US" w:bidi="ar-SA"/>
      </w:rPr>
    </w:lvl>
    <w:lvl w:ilvl="3" w:tplc="74B6F064">
      <w:numFmt w:val="bullet"/>
      <w:lvlText w:val="•"/>
      <w:lvlJc w:val="left"/>
      <w:pPr>
        <w:ind w:left="3936" w:hanging="423"/>
      </w:pPr>
      <w:rPr>
        <w:rFonts w:hint="default"/>
        <w:lang w:val="uk-UA" w:eastAsia="en-US" w:bidi="ar-SA"/>
      </w:rPr>
    </w:lvl>
    <w:lvl w:ilvl="4" w:tplc="C9624B34">
      <w:numFmt w:val="bullet"/>
      <w:lvlText w:val="•"/>
      <w:lvlJc w:val="left"/>
      <w:pPr>
        <w:ind w:left="4918" w:hanging="423"/>
      </w:pPr>
      <w:rPr>
        <w:rFonts w:hint="default"/>
        <w:lang w:val="uk-UA" w:eastAsia="en-US" w:bidi="ar-SA"/>
      </w:rPr>
    </w:lvl>
    <w:lvl w:ilvl="5" w:tplc="685877CA">
      <w:numFmt w:val="bullet"/>
      <w:lvlText w:val="•"/>
      <w:lvlJc w:val="left"/>
      <w:pPr>
        <w:ind w:left="5900" w:hanging="423"/>
      </w:pPr>
      <w:rPr>
        <w:rFonts w:hint="default"/>
        <w:lang w:val="uk-UA" w:eastAsia="en-US" w:bidi="ar-SA"/>
      </w:rPr>
    </w:lvl>
    <w:lvl w:ilvl="6" w:tplc="E1B80468">
      <w:numFmt w:val="bullet"/>
      <w:lvlText w:val="•"/>
      <w:lvlJc w:val="left"/>
      <w:pPr>
        <w:ind w:left="6882" w:hanging="423"/>
      </w:pPr>
      <w:rPr>
        <w:rFonts w:hint="default"/>
        <w:lang w:val="uk-UA" w:eastAsia="en-US" w:bidi="ar-SA"/>
      </w:rPr>
    </w:lvl>
    <w:lvl w:ilvl="7" w:tplc="51E8A290">
      <w:numFmt w:val="bullet"/>
      <w:lvlText w:val="•"/>
      <w:lvlJc w:val="left"/>
      <w:pPr>
        <w:ind w:left="7864" w:hanging="423"/>
      </w:pPr>
      <w:rPr>
        <w:rFonts w:hint="default"/>
        <w:lang w:val="uk-UA" w:eastAsia="en-US" w:bidi="ar-SA"/>
      </w:rPr>
    </w:lvl>
    <w:lvl w:ilvl="8" w:tplc="FD6CCDBE">
      <w:numFmt w:val="bullet"/>
      <w:lvlText w:val="•"/>
      <w:lvlJc w:val="left"/>
      <w:pPr>
        <w:ind w:left="8846" w:hanging="423"/>
      </w:pPr>
      <w:rPr>
        <w:rFonts w:hint="default"/>
        <w:lang w:val="uk-UA" w:eastAsia="en-US" w:bidi="ar-SA"/>
      </w:rPr>
    </w:lvl>
  </w:abstractNum>
  <w:abstractNum w:abstractNumId="17" w15:restartNumberingAfterBreak="0">
    <w:nsid w:val="51B43D35"/>
    <w:multiLevelType w:val="hybridMultilevel"/>
    <w:tmpl w:val="DB341474"/>
    <w:lvl w:ilvl="0" w:tplc="E308466E">
      <w:numFmt w:val="bullet"/>
      <w:lvlText w:val="-"/>
      <w:lvlJc w:val="left"/>
      <w:pPr>
        <w:ind w:left="271" w:hanging="236"/>
      </w:pPr>
      <w:rPr>
        <w:rFonts w:hint="default"/>
        <w:w w:val="97"/>
        <w:lang w:val="uk-UA" w:eastAsia="en-US" w:bidi="ar-SA"/>
      </w:rPr>
    </w:lvl>
    <w:lvl w:ilvl="1" w:tplc="40322B44">
      <w:numFmt w:val="bullet"/>
      <w:lvlText w:val="•"/>
      <w:lvlJc w:val="left"/>
      <w:pPr>
        <w:ind w:left="1260" w:hanging="236"/>
      </w:pPr>
      <w:rPr>
        <w:rFonts w:hint="default"/>
        <w:lang w:val="uk-UA" w:eastAsia="en-US" w:bidi="ar-SA"/>
      </w:rPr>
    </w:lvl>
    <w:lvl w:ilvl="2" w:tplc="4788C292">
      <w:numFmt w:val="bullet"/>
      <w:lvlText w:val="•"/>
      <w:lvlJc w:val="left"/>
      <w:pPr>
        <w:ind w:left="2240" w:hanging="236"/>
      </w:pPr>
      <w:rPr>
        <w:rFonts w:hint="default"/>
        <w:lang w:val="uk-UA" w:eastAsia="en-US" w:bidi="ar-SA"/>
      </w:rPr>
    </w:lvl>
    <w:lvl w:ilvl="3" w:tplc="D66EC3BC">
      <w:numFmt w:val="bullet"/>
      <w:lvlText w:val="•"/>
      <w:lvlJc w:val="left"/>
      <w:pPr>
        <w:ind w:left="3220" w:hanging="236"/>
      </w:pPr>
      <w:rPr>
        <w:rFonts w:hint="default"/>
        <w:lang w:val="uk-UA" w:eastAsia="en-US" w:bidi="ar-SA"/>
      </w:rPr>
    </w:lvl>
    <w:lvl w:ilvl="4" w:tplc="7CC2B952">
      <w:numFmt w:val="bullet"/>
      <w:lvlText w:val="•"/>
      <w:lvlJc w:val="left"/>
      <w:pPr>
        <w:ind w:left="4200" w:hanging="236"/>
      </w:pPr>
      <w:rPr>
        <w:rFonts w:hint="default"/>
        <w:lang w:val="uk-UA" w:eastAsia="en-US" w:bidi="ar-SA"/>
      </w:rPr>
    </w:lvl>
    <w:lvl w:ilvl="5" w:tplc="19C4E486">
      <w:numFmt w:val="bullet"/>
      <w:lvlText w:val="•"/>
      <w:lvlJc w:val="left"/>
      <w:pPr>
        <w:ind w:left="5180" w:hanging="236"/>
      </w:pPr>
      <w:rPr>
        <w:rFonts w:hint="default"/>
        <w:lang w:val="uk-UA" w:eastAsia="en-US" w:bidi="ar-SA"/>
      </w:rPr>
    </w:lvl>
    <w:lvl w:ilvl="6" w:tplc="91FA95B4">
      <w:numFmt w:val="bullet"/>
      <w:lvlText w:val="•"/>
      <w:lvlJc w:val="left"/>
      <w:pPr>
        <w:ind w:left="6160" w:hanging="236"/>
      </w:pPr>
      <w:rPr>
        <w:rFonts w:hint="default"/>
        <w:lang w:val="uk-UA" w:eastAsia="en-US" w:bidi="ar-SA"/>
      </w:rPr>
    </w:lvl>
    <w:lvl w:ilvl="7" w:tplc="C10ECD30">
      <w:numFmt w:val="bullet"/>
      <w:lvlText w:val="•"/>
      <w:lvlJc w:val="left"/>
      <w:pPr>
        <w:ind w:left="7140" w:hanging="236"/>
      </w:pPr>
      <w:rPr>
        <w:rFonts w:hint="default"/>
        <w:lang w:val="uk-UA" w:eastAsia="en-US" w:bidi="ar-SA"/>
      </w:rPr>
    </w:lvl>
    <w:lvl w:ilvl="8" w:tplc="4D1C84C4">
      <w:numFmt w:val="bullet"/>
      <w:lvlText w:val="•"/>
      <w:lvlJc w:val="left"/>
      <w:pPr>
        <w:ind w:left="8120" w:hanging="236"/>
      </w:pPr>
      <w:rPr>
        <w:rFonts w:hint="default"/>
        <w:lang w:val="uk-UA" w:eastAsia="en-US" w:bidi="ar-SA"/>
      </w:rPr>
    </w:lvl>
  </w:abstractNum>
  <w:abstractNum w:abstractNumId="18" w15:restartNumberingAfterBreak="0">
    <w:nsid w:val="59130263"/>
    <w:multiLevelType w:val="hybridMultilevel"/>
    <w:tmpl w:val="9B86CD2E"/>
    <w:lvl w:ilvl="0" w:tplc="E28A42CA">
      <w:start w:val="1"/>
      <w:numFmt w:val="decimal"/>
      <w:lvlText w:val="%1)"/>
      <w:lvlJc w:val="left"/>
      <w:pPr>
        <w:ind w:left="1103" w:hanging="303"/>
      </w:pPr>
      <w:rPr>
        <w:rFonts w:ascii="Times New Roman" w:eastAsia="Times New Roman" w:hAnsi="Times New Roman" w:cs="Times New Roman" w:hint="default"/>
        <w:color w:val="auto"/>
        <w:w w:val="98"/>
        <w:sz w:val="28"/>
        <w:szCs w:val="28"/>
        <w:lang w:val="uk-UA" w:eastAsia="en-US" w:bidi="ar-SA"/>
      </w:rPr>
    </w:lvl>
    <w:lvl w:ilvl="1" w:tplc="A1F8593E">
      <w:numFmt w:val="bullet"/>
      <w:lvlText w:val="•"/>
      <w:lvlJc w:val="left"/>
      <w:pPr>
        <w:ind w:left="1998" w:hanging="303"/>
      </w:pPr>
      <w:rPr>
        <w:rFonts w:hint="default"/>
        <w:lang w:val="uk-UA" w:eastAsia="en-US" w:bidi="ar-SA"/>
      </w:rPr>
    </w:lvl>
    <w:lvl w:ilvl="2" w:tplc="25824F60">
      <w:numFmt w:val="bullet"/>
      <w:lvlText w:val="•"/>
      <w:lvlJc w:val="left"/>
      <w:pPr>
        <w:ind w:left="2896" w:hanging="303"/>
      </w:pPr>
      <w:rPr>
        <w:rFonts w:hint="default"/>
        <w:lang w:val="uk-UA" w:eastAsia="en-US" w:bidi="ar-SA"/>
      </w:rPr>
    </w:lvl>
    <w:lvl w:ilvl="3" w:tplc="75F6040A">
      <w:numFmt w:val="bullet"/>
      <w:lvlText w:val="•"/>
      <w:lvlJc w:val="left"/>
      <w:pPr>
        <w:ind w:left="3794" w:hanging="303"/>
      </w:pPr>
      <w:rPr>
        <w:rFonts w:hint="default"/>
        <w:lang w:val="uk-UA" w:eastAsia="en-US" w:bidi="ar-SA"/>
      </w:rPr>
    </w:lvl>
    <w:lvl w:ilvl="4" w:tplc="58148DBC">
      <w:numFmt w:val="bullet"/>
      <w:lvlText w:val="•"/>
      <w:lvlJc w:val="left"/>
      <w:pPr>
        <w:ind w:left="4692" w:hanging="303"/>
      </w:pPr>
      <w:rPr>
        <w:rFonts w:hint="default"/>
        <w:lang w:val="uk-UA" w:eastAsia="en-US" w:bidi="ar-SA"/>
      </w:rPr>
    </w:lvl>
    <w:lvl w:ilvl="5" w:tplc="C8B8B670">
      <w:numFmt w:val="bullet"/>
      <w:lvlText w:val="•"/>
      <w:lvlJc w:val="left"/>
      <w:pPr>
        <w:ind w:left="5590" w:hanging="303"/>
      </w:pPr>
      <w:rPr>
        <w:rFonts w:hint="default"/>
        <w:lang w:val="uk-UA" w:eastAsia="en-US" w:bidi="ar-SA"/>
      </w:rPr>
    </w:lvl>
    <w:lvl w:ilvl="6" w:tplc="9D5681AE">
      <w:numFmt w:val="bullet"/>
      <w:lvlText w:val="•"/>
      <w:lvlJc w:val="left"/>
      <w:pPr>
        <w:ind w:left="6488" w:hanging="303"/>
      </w:pPr>
      <w:rPr>
        <w:rFonts w:hint="default"/>
        <w:lang w:val="uk-UA" w:eastAsia="en-US" w:bidi="ar-SA"/>
      </w:rPr>
    </w:lvl>
    <w:lvl w:ilvl="7" w:tplc="64EE7854">
      <w:numFmt w:val="bullet"/>
      <w:lvlText w:val="•"/>
      <w:lvlJc w:val="left"/>
      <w:pPr>
        <w:ind w:left="7386" w:hanging="303"/>
      </w:pPr>
      <w:rPr>
        <w:rFonts w:hint="default"/>
        <w:lang w:val="uk-UA" w:eastAsia="en-US" w:bidi="ar-SA"/>
      </w:rPr>
    </w:lvl>
    <w:lvl w:ilvl="8" w:tplc="A6A82B68">
      <w:numFmt w:val="bullet"/>
      <w:lvlText w:val="•"/>
      <w:lvlJc w:val="left"/>
      <w:pPr>
        <w:ind w:left="8284" w:hanging="303"/>
      </w:pPr>
      <w:rPr>
        <w:rFonts w:hint="default"/>
        <w:lang w:val="uk-UA" w:eastAsia="en-US" w:bidi="ar-SA"/>
      </w:rPr>
    </w:lvl>
  </w:abstractNum>
  <w:abstractNum w:abstractNumId="19" w15:restartNumberingAfterBreak="0">
    <w:nsid w:val="5B840FD5"/>
    <w:multiLevelType w:val="hybridMultilevel"/>
    <w:tmpl w:val="3D38F29C"/>
    <w:lvl w:ilvl="0" w:tplc="CFAA3980">
      <w:numFmt w:val="bullet"/>
      <w:lvlText w:val="-"/>
      <w:lvlJc w:val="left"/>
      <w:pPr>
        <w:ind w:left="181" w:hanging="322"/>
      </w:pPr>
      <w:rPr>
        <w:rFonts w:ascii="Times New Roman" w:eastAsia="Times New Roman" w:hAnsi="Times New Roman" w:cs="Times New Roman" w:hint="default"/>
        <w:color w:val="646464"/>
        <w:w w:val="105"/>
        <w:sz w:val="28"/>
        <w:szCs w:val="28"/>
        <w:lang w:val="uk-UA" w:eastAsia="en-US" w:bidi="ar-SA"/>
      </w:rPr>
    </w:lvl>
    <w:lvl w:ilvl="1" w:tplc="58006194">
      <w:numFmt w:val="bullet"/>
      <w:lvlText w:val="•"/>
      <w:lvlJc w:val="left"/>
      <w:pPr>
        <w:ind w:left="1170" w:hanging="322"/>
      </w:pPr>
      <w:rPr>
        <w:rFonts w:hint="default"/>
        <w:lang w:val="uk-UA" w:eastAsia="en-US" w:bidi="ar-SA"/>
      </w:rPr>
    </w:lvl>
    <w:lvl w:ilvl="2" w:tplc="05001C5E">
      <w:numFmt w:val="bullet"/>
      <w:lvlText w:val="•"/>
      <w:lvlJc w:val="left"/>
      <w:pPr>
        <w:ind w:left="2160" w:hanging="322"/>
      </w:pPr>
      <w:rPr>
        <w:rFonts w:hint="default"/>
        <w:lang w:val="uk-UA" w:eastAsia="en-US" w:bidi="ar-SA"/>
      </w:rPr>
    </w:lvl>
    <w:lvl w:ilvl="3" w:tplc="85DCEA38">
      <w:numFmt w:val="bullet"/>
      <w:lvlText w:val="•"/>
      <w:lvlJc w:val="left"/>
      <w:pPr>
        <w:ind w:left="3150" w:hanging="322"/>
      </w:pPr>
      <w:rPr>
        <w:rFonts w:hint="default"/>
        <w:lang w:val="uk-UA" w:eastAsia="en-US" w:bidi="ar-SA"/>
      </w:rPr>
    </w:lvl>
    <w:lvl w:ilvl="4" w:tplc="0E2CFAEC">
      <w:numFmt w:val="bullet"/>
      <w:lvlText w:val="•"/>
      <w:lvlJc w:val="left"/>
      <w:pPr>
        <w:ind w:left="4140" w:hanging="322"/>
      </w:pPr>
      <w:rPr>
        <w:rFonts w:hint="default"/>
        <w:lang w:val="uk-UA" w:eastAsia="en-US" w:bidi="ar-SA"/>
      </w:rPr>
    </w:lvl>
    <w:lvl w:ilvl="5" w:tplc="DBA26288">
      <w:numFmt w:val="bullet"/>
      <w:lvlText w:val="•"/>
      <w:lvlJc w:val="left"/>
      <w:pPr>
        <w:ind w:left="5130" w:hanging="322"/>
      </w:pPr>
      <w:rPr>
        <w:rFonts w:hint="default"/>
        <w:lang w:val="uk-UA" w:eastAsia="en-US" w:bidi="ar-SA"/>
      </w:rPr>
    </w:lvl>
    <w:lvl w:ilvl="6" w:tplc="7CE627E6">
      <w:numFmt w:val="bullet"/>
      <w:lvlText w:val="•"/>
      <w:lvlJc w:val="left"/>
      <w:pPr>
        <w:ind w:left="6120" w:hanging="322"/>
      </w:pPr>
      <w:rPr>
        <w:rFonts w:hint="default"/>
        <w:lang w:val="uk-UA" w:eastAsia="en-US" w:bidi="ar-SA"/>
      </w:rPr>
    </w:lvl>
    <w:lvl w:ilvl="7" w:tplc="1458ED34">
      <w:numFmt w:val="bullet"/>
      <w:lvlText w:val="•"/>
      <w:lvlJc w:val="left"/>
      <w:pPr>
        <w:ind w:left="7110" w:hanging="322"/>
      </w:pPr>
      <w:rPr>
        <w:rFonts w:hint="default"/>
        <w:lang w:val="uk-UA" w:eastAsia="en-US" w:bidi="ar-SA"/>
      </w:rPr>
    </w:lvl>
    <w:lvl w:ilvl="8" w:tplc="A01E212A">
      <w:numFmt w:val="bullet"/>
      <w:lvlText w:val="•"/>
      <w:lvlJc w:val="left"/>
      <w:pPr>
        <w:ind w:left="8100" w:hanging="322"/>
      </w:pPr>
      <w:rPr>
        <w:rFonts w:hint="default"/>
        <w:lang w:val="uk-UA" w:eastAsia="en-US" w:bidi="ar-SA"/>
      </w:rPr>
    </w:lvl>
  </w:abstractNum>
  <w:abstractNum w:abstractNumId="20" w15:restartNumberingAfterBreak="0">
    <w:nsid w:val="660067E0"/>
    <w:multiLevelType w:val="hybridMultilevel"/>
    <w:tmpl w:val="79400F92"/>
    <w:lvl w:ilvl="0" w:tplc="919C7A04">
      <w:start w:val="2"/>
      <w:numFmt w:val="upperRoman"/>
      <w:lvlText w:val="%1."/>
      <w:lvlJc w:val="left"/>
      <w:pPr>
        <w:ind w:left="432" w:hanging="432"/>
        <w:jc w:val="right"/>
      </w:pPr>
      <w:rPr>
        <w:rFonts w:hint="default"/>
        <w:b/>
        <w:bCs/>
        <w:spacing w:val="-1"/>
        <w:w w:val="95"/>
        <w:lang w:val="uk-UA" w:eastAsia="en-US" w:bidi="ar-SA"/>
      </w:rPr>
    </w:lvl>
    <w:lvl w:ilvl="1" w:tplc="6BAAE406">
      <w:numFmt w:val="bullet"/>
      <w:lvlText w:val="•"/>
      <w:lvlJc w:val="left"/>
      <w:pPr>
        <w:ind w:left="1331" w:hanging="432"/>
      </w:pPr>
      <w:rPr>
        <w:rFonts w:hint="default"/>
        <w:lang w:val="uk-UA" w:eastAsia="en-US" w:bidi="ar-SA"/>
      </w:rPr>
    </w:lvl>
    <w:lvl w:ilvl="2" w:tplc="5282BADC">
      <w:numFmt w:val="bullet"/>
      <w:lvlText w:val="•"/>
      <w:lvlJc w:val="left"/>
      <w:pPr>
        <w:ind w:left="2223" w:hanging="432"/>
      </w:pPr>
      <w:rPr>
        <w:rFonts w:hint="default"/>
        <w:lang w:val="uk-UA" w:eastAsia="en-US" w:bidi="ar-SA"/>
      </w:rPr>
    </w:lvl>
    <w:lvl w:ilvl="3" w:tplc="29225650">
      <w:numFmt w:val="bullet"/>
      <w:lvlText w:val="•"/>
      <w:lvlJc w:val="left"/>
      <w:pPr>
        <w:ind w:left="3115" w:hanging="432"/>
      </w:pPr>
      <w:rPr>
        <w:rFonts w:hint="default"/>
        <w:lang w:val="uk-UA" w:eastAsia="en-US" w:bidi="ar-SA"/>
      </w:rPr>
    </w:lvl>
    <w:lvl w:ilvl="4" w:tplc="B72CB43E">
      <w:numFmt w:val="bullet"/>
      <w:lvlText w:val="•"/>
      <w:lvlJc w:val="left"/>
      <w:pPr>
        <w:ind w:left="4007" w:hanging="432"/>
      </w:pPr>
      <w:rPr>
        <w:rFonts w:hint="default"/>
        <w:lang w:val="uk-UA" w:eastAsia="en-US" w:bidi="ar-SA"/>
      </w:rPr>
    </w:lvl>
    <w:lvl w:ilvl="5" w:tplc="2C38D004">
      <w:numFmt w:val="bullet"/>
      <w:lvlText w:val="•"/>
      <w:lvlJc w:val="left"/>
      <w:pPr>
        <w:ind w:left="4899" w:hanging="432"/>
      </w:pPr>
      <w:rPr>
        <w:rFonts w:hint="default"/>
        <w:lang w:val="uk-UA" w:eastAsia="en-US" w:bidi="ar-SA"/>
      </w:rPr>
    </w:lvl>
    <w:lvl w:ilvl="6" w:tplc="CC9C29B0">
      <w:numFmt w:val="bullet"/>
      <w:lvlText w:val="•"/>
      <w:lvlJc w:val="left"/>
      <w:pPr>
        <w:ind w:left="5791" w:hanging="432"/>
      </w:pPr>
      <w:rPr>
        <w:rFonts w:hint="default"/>
        <w:lang w:val="uk-UA" w:eastAsia="en-US" w:bidi="ar-SA"/>
      </w:rPr>
    </w:lvl>
    <w:lvl w:ilvl="7" w:tplc="AC746AA8">
      <w:numFmt w:val="bullet"/>
      <w:lvlText w:val="•"/>
      <w:lvlJc w:val="left"/>
      <w:pPr>
        <w:ind w:left="6683" w:hanging="432"/>
      </w:pPr>
      <w:rPr>
        <w:rFonts w:hint="default"/>
        <w:lang w:val="uk-UA" w:eastAsia="en-US" w:bidi="ar-SA"/>
      </w:rPr>
    </w:lvl>
    <w:lvl w:ilvl="8" w:tplc="4E80F4C6">
      <w:numFmt w:val="bullet"/>
      <w:lvlText w:val="•"/>
      <w:lvlJc w:val="left"/>
      <w:pPr>
        <w:ind w:left="7575" w:hanging="432"/>
      </w:pPr>
      <w:rPr>
        <w:rFonts w:hint="default"/>
        <w:lang w:val="uk-UA" w:eastAsia="en-US" w:bidi="ar-SA"/>
      </w:rPr>
    </w:lvl>
  </w:abstractNum>
  <w:abstractNum w:abstractNumId="21" w15:restartNumberingAfterBreak="0">
    <w:nsid w:val="68BA6C5E"/>
    <w:multiLevelType w:val="hybridMultilevel"/>
    <w:tmpl w:val="290C2A5A"/>
    <w:lvl w:ilvl="0" w:tplc="073E268E">
      <w:numFmt w:val="bullet"/>
      <w:lvlText w:val="—"/>
      <w:lvlJc w:val="left"/>
      <w:pPr>
        <w:ind w:left="1020" w:hanging="169"/>
      </w:pPr>
      <w:rPr>
        <w:rFonts w:hint="default"/>
        <w:w w:val="24"/>
        <w:sz w:val="28"/>
        <w:szCs w:val="28"/>
        <w:lang w:val="uk-UA" w:eastAsia="en-US" w:bidi="ar-SA"/>
      </w:rPr>
    </w:lvl>
    <w:lvl w:ilvl="1" w:tplc="E54C41E6">
      <w:numFmt w:val="bullet"/>
      <w:lvlText w:val="•"/>
      <w:lvlJc w:val="left"/>
      <w:pPr>
        <w:ind w:left="2010" w:hanging="169"/>
      </w:pPr>
      <w:rPr>
        <w:rFonts w:hint="default"/>
        <w:lang w:val="uk-UA" w:eastAsia="en-US" w:bidi="ar-SA"/>
      </w:rPr>
    </w:lvl>
    <w:lvl w:ilvl="2" w:tplc="9DF075F2">
      <w:numFmt w:val="bullet"/>
      <w:lvlText w:val="•"/>
      <w:lvlJc w:val="left"/>
      <w:pPr>
        <w:ind w:left="2992" w:hanging="169"/>
      </w:pPr>
      <w:rPr>
        <w:rFonts w:hint="default"/>
        <w:lang w:val="uk-UA" w:eastAsia="en-US" w:bidi="ar-SA"/>
      </w:rPr>
    </w:lvl>
    <w:lvl w:ilvl="3" w:tplc="4D2878D4">
      <w:numFmt w:val="bullet"/>
      <w:lvlText w:val="•"/>
      <w:lvlJc w:val="left"/>
      <w:pPr>
        <w:ind w:left="3974" w:hanging="169"/>
      </w:pPr>
      <w:rPr>
        <w:rFonts w:hint="default"/>
        <w:lang w:val="uk-UA" w:eastAsia="en-US" w:bidi="ar-SA"/>
      </w:rPr>
    </w:lvl>
    <w:lvl w:ilvl="4" w:tplc="BDCE2366">
      <w:numFmt w:val="bullet"/>
      <w:lvlText w:val="•"/>
      <w:lvlJc w:val="left"/>
      <w:pPr>
        <w:ind w:left="4956" w:hanging="169"/>
      </w:pPr>
      <w:rPr>
        <w:rFonts w:hint="default"/>
        <w:lang w:val="uk-UA" w:eastAsia="en-US" w:bidi="ar-SA"/>
      </w:rPr>
    </w:lvl>
    <w:lvl w:ilvl="5" w:tplc="82427C54">
      <w:numFmt w:val="bullet"/>
      <w:lvlText w:val="•"/>
      <w:lvlJc w:val="left"/>
      <w:pPr>
        <w:ind w:left="5938" w:hanging="169"/>
      </w:pPr>
      <w:rPr>
        <w:rFonts w:hint="default"/>
        <w:lang w:val="uk-UA" w:eastAsia="en-US" w:bidi="ar-SA"/>
      </w:rPr>
    </w:lvl>
    <w:lvl w:ilvl="6" w:tplc="282C727E">
      <w:numFmt w:val="bullet"/>
      <w:lvlText w:val="•"/>
      <w:lvlJc w:val="left"/>
      <w:pPr>
        <w:ind w:left="6920" w:hanging="169"/>
      </w:pPr>
      <w:rPr>
        <w:rFonts w:hint="default"/>
        <w:lang w:val="uk-UA" w:eastAsia="en-US" w:bidi="ar-SA"/>
      </w:rPr>
    </w:lvl>
    <w:lvl w:ilvl="7" w:tplc="DB2004A6">
      <w:numFmt w:val="bullet"/>
      <w:lvlText w:val="•"/>
      <w:lvlJc w:val="left"/>
      <w:pPr>
        <w:ind w:left="7902" w:hanging="169"/>
      </w:pPr>
      <w:rPr>
        <w:rFonts w:hint="default"/>
        <w:lang w:val="uk-UA" w:eastAsia="en-US" w:bidi="ar-SA"/>
      </w:rPr>
    </w:lvl>
    <w:lvl w:ilvl="8" w:tplc="D5F0D8B6">
      <w:numFmt w:val="bullet"/>
      <w:lvlText w:val="•"/>
      <w:lvlJc w:val="left"/>
      <w:pPr>
        <w:ind w:left="8884" w:hanging="169"/>
      </w:pPr>
      <w:rPr>
        <w:rFonts w:hint="default"/>
        <w:lang w:val="uk-UA" w:eastAsia="en-US" w:bidi="ar-SA"/>
      </w:rPr>
    </w:lvl>
  </w:abstractNum>
  <w:abstractNum w:abstractNumId="22" w15:restartNumberingAfterBreak="0">
    <w:nsid w:val="704A145E"/>
    <w:multiLevelType w:val="hybridMultilevel"/>
    <w:tmpl w:val="43C0A31A"/>
    <w:lvl w:ilvl="0" w:tplc="251C2D7A">
      <w:numFmt w:val="bullet"/>
      <w:lvlText w:val="-"/>
      <w:lvlJc w:val="left"/>
      <w:pPr>
        <w:ind w:left="140" w:hanging="155"/>
      </w:pPr>
      <w:rPr>
        <w:rFonts w:hint="default"/>
        <w:w w:val="102"/>
        <w:sz w:val="28"/>
        <w:szCs w:val="28"/>
        <w:lang w:val="uk-UA" w:eastAsia="en-US" w:bidi="ar-SA"/>
      </w:rPr>
    </w:lvl>
    <w:lvl w:ilvl="1" w:tplc="00AE4E6A">
      <w:numFmt w:val="bullet"/>
      <w:lvlText w:val="•"/>
      <w:lvlJc w:val="left"/>
      <w:pPr>
        <w:ind w:left="1134" w:hanging="155"/>
      </w:pPr>
      <w:rPr>
        <w:rFonts w:hint="default"/>
        <w:lang w:val="uk-UA" w:eastAsia="en-US" w:bidi="ar-SA"/>
      </w:rPr>
    </w:lvl>
    <w:lvl w:ilvl="2" w:tplc="D19AAECC">
      <w:numFmt w:val="bullet"/>
      <w:lvlText w:val="•"/>
      <w:lvlJc w:val="left"/>
      <w:pPr>
        <w:ind w:left="2128" w:hanging="155"/>
      </w:pPr>
      <w:rPr>
        <w:rFonts w:hint="default"/>
        <w:lang w:val="uk-UA" w:eastAsia="en-US" w:bidi="ar-SA"/>
      </w:rPr>
    </w:lvl>
    <w:lvl w:ilvl="3" w:tplc="38CAE5CE">
      <w:numFmt w:val="bullet"/>
      <w:lvlText w:val="•"/>
      <w:lvlJc w:val="left"/>
      <w:pPr>
        <w:ind w:left="3122" w:hanging="155"/>
      </w:pPr>
      <w:rPr>
        <w:rFonts w:hint="default"/>
        <w:lang w:val="uk-UA" w:eastAsia="en-US" w:bidi="ar-SA"/>
      </w:rPr>
    </w:lvl>
    <w:lvl w:ilvl="4" w:tplc="AAA40960">
      <w:numFmt w:val="bullet"/>
      <w:lvlText w:val="•"/>
      <w:lvlJc w:val="left"/>
      <w:pPr>
        <w:ind w:left="4116" w:hanging="155"/>
      </w:pPr>
      <w:rPr>
        <w:rFonts w:hint="default"/>
        <w:lang w:val="uk-UA" w:eastAsia="en-US" w:bidi="ar-SA"/>
      </w:rPr>
    </w:lvl>
    <w:lvl w:ilvl="5" w:tplc="E42876BA">
      <w:numFmt w:val="bullet"/>
      <w:lvlText w:val="•"/>
      <w:lvlJc w:val="left"/>
      <w:pPr>
        <w:ind w:left="5110" w:hanging="155"/>
      </w:pPr>
      <w:rPr>
        <w:rFonts w:hint="default"/>
        <w:lang w:val="uk-UA" w:eastAsia="en-US" w:bidi="ar-SA"/>
      </w:rPr>
    </w:lvl>
    <w:lvl w:ilvl="6" w:tplc="404E4624">
      <w:numFmt w:val="bullet"/>
      <w:lvlText w:val="•"/>
      <w:lvlJc w:val="left"/>
      <w:pPr>
        <w:ind w:left="6104" w:hanging="155"/>
      </w:pPr>
      <w:rPr>
        <w:rFonts w:hint="default"/>
        <w:lang w:val="uk-UA" w:eastAsia="en-US" w:bidi="ar-SA"/>
      </w:rPr>
    </w:lvl>
    <w:lvl w:ilvl="7" w:tplc="24ECBCE8">
      <w:numFmt w:val="bullet"/>
      <w:lvlText w:val="•"/>
      <w:lvlJc w:val="left"/>
      <w:pPr>
        <w:ind w:left="7098" w:hanging="155"/>
      </w:pPr>
      <w:rPr>
        <w:rFonts w:hint="default"/>
        <w:lang w:val="uk-UA" w:eastAsia="en-US" w:bidi="ar-SA"/>
      </w:rPr>
    </w:lvl>
    <w:lvl w:ilvl="8" w:tplc="C3620304">
      <w:numFmt w:val="bullet"/>
      <w:lvlText w:val="•"/>
      <w:lvlJc w:val="left"/>
      <w:pPr>
        <w:ind w:left="8092" w:hanging="155"/>
      </w:pPr>
      <w:rPr>
        <w:rFonts w:hint="default"/>
        <w:lang w:val="uk-UA" w:eastAsia="en-US" w:bidi="ar-SA"/>
      </w:rPr>
    </w:lvl>
  </w:abstractNum>
  <w:abstractNum w:abstractNumId="23" w15:restartNumberingAfterBreak="0">
    <w:nsid w:val="7263179E"/>
    <w:multiLevelType w:val="hybridMultilevel"/>
    <w:tmpl w:val="62C2273E"/>
    <w:lvl w:ilvl="0" w:tplc="DEEE117C">
      <w:numFmt w:val="bullet"/>
      <w:lvlText w:val="-"/>
      <w:lvlJc w:val="left"/>
      <w:pPr>
        <w:ind w:left="237" w:hanging="174"/>
      </w:pPr>
      <w:rPr>
        <w:rFonts w:ascii="Cambria" w:eastAsia="Cambria" w:hAnsi="Cambria" w:cs="Cambria" w:hint="default"/>
        <w:color w:val="646464"/>
        <w:w w:val="98"/>
        <w:sz w:val="28"/>
        <w:szCs w:val="28"/>
        <w:lang w:val="uk-UA" w:eastAsia="en-US" w:bidi="ar-SA"/>
      </w:rPr>
    </w:lvl>
    <w:lvl w:ilvl="1" w:tplc="01DA6DEC">
      <w:numFmt w:val="bullet"/>
      <w:lvlText w:val="•"/>
      <w:lvlJc w:val="left"/>
      <w:pPr>
        <w:ind w:left="1224" w:hanging="174"/>
      </w:pPr>
      <w:rPr>
        <w:rFonts w:hint="default"/>
        <w:lang w:val="uk-UA" w:eastAsia="en-US" w:bidi="ar-SA"/>
      </w:rPr>
    </w:lvl>
    <w:lvl w:ilvl="2" w:tplc="6E72957A">
      <w:numFmt w:val="bullet"/>
      <w:lvlText w:val="•"/>
      <w:lvlJc w:val="left"/>
      <w:pPr>
        <w:ind w:left="2208" w:hanging="174"/>
      </w:pPr>
      <w:rPr>
        <w:rFonts w:hint="default"/>
        <w:lang w:val="uk-UA" w:eastAsia="en-US" w:bidi="ar-SA"/>
      </w:rPr>
    </w:lvl>
    <w:lvl w:ilvl="3" w:tplc="CE3A332E">
      <w:numFmt w:val="bullet"/>
      <w:lvlText w:val="•"/>
      <w:lvlJc w:val="left"/>
      <w:pPr>
        <w:ind w:left="3192" w:hanging="174"/>
      </w:pPr>
      <w:rPr>
        <w:rFonts w:hint="default"/>
        <w:lang w:val="uk-UA" w:eastAsia="en-US" w:bidi="ar-SA"/>
      </w:rPr>
    </w:lvl>
    <w:lvl w:ilvl="4" w:tplc="C02249A4">
      <w:numFmt w:val="bullet"/>
      <w:lvlText w:val="•"/>
      <w:lvlJc w:val="left"/>
      <w:pPr>
        <w:ind w:left="4176" w:hanging="174"/>
      </w:pPr>
      <w:rPr>
        <w:rFonts w:hint="default"/>
        <w:lang w:val="uk-UA" w:eastAsia="en-US" w:bidi="ar-SA"/>
      </w:rPr>
    </w:lvl>
    <w:lvl w:ilvl="5" w:tplc="671E5398">
      <w:numFmt w:val="bullet"/>
      <w:lvlText w:val="•"/>
      <w:lvlJc w:val="left"/>
      <w:pPr>
        <w:ind w:left="5160" w:hanging="174"/>
      </w:pPr>
      <w:rPr>
        <w:rFonts w:hint="default"/>
        <w:lang w:val="uk-UA" w:eastAsia="en-US" w:bidi="ar-SA"/>
      </w:rPr>
    </w:lvl>
    <w:lvl w:ilvl="6" w:tplc="6A6C38DE">
      <w:numFmt w:val="bullet"/>
      <w:lvlText w:val="•"/>
      <w:lvlJc w:val="left"/>
      <w:pPr>
        <w:ind w:left="6144" w:hanging="174"/>
      </w:pPr>
      <w:rPr>
        <w:rFonts w:hint="default"/>
        <w:lang w:val="uk-UA" w:eastAsia="en-US" w:bidi="ar-SA"/>
      </w:rPr>
    </w:lvl>
    <w:lvl w:ilvl="7" w:tplc="FCC48F0C">
      <w:numFmt w:val="bullet"/>
      <w:lvlText w:val="•"/>
      <w:lvlJc w:val="left"/>
      <w:pPr>
        <w:ind w:left="7128" w:hanging="174"/>
      </w:pPr>
      <w:rPr>
        <w:rFonts w:hint="default"/>
        <w:lang w:val="uk-UA" w:eastAsia="en-US" w:bidi="ar-SA"/>
      </w:rPr>
    </w:lvl>
    <w:lvl w:ilvl="8" w:tplc="24BEE8F6">
      <w:numFmt w:val="bullet"/>
      <w:lvlText w:val="•"/>
      <w:lvlJc w:val="left"/>
      <w:pPr>
        <w:ind w:left="8112" w:hanging="174"/>
      </w:pPr>
      <w:rPr>
        <w:rFonts w:hint="default"/>
        <w:lang w:val="uk-UA" w:eastAsia="en-US" w:bidi="ar-SA"/>
      </w:rPr>
    </w:lvl>
  </w:abstractNum>
  <w:abstractNum w:abstractNumId="24" w15:restartNumberingAfterBreak="0">
    <w:nsid w:val="78466117"/>
    <w:multiLevelType w:val="hybridMultilevel"/>
    <w:tmpl w:val="161EBFEE"/>
    <w:lvl w:ilvl="0" w:tplc="C01A34D8">
      <w:numFmt w:val="bullet"/>
      <w:lvlText w:val="-"/>
      <w:lvlJc w:val="left"/>
      <w:pPr>
        <w:ind w:left="999" w:hanging="160"/>
      </w:pPr>
      <w:rPr>
        <w:rFonts w:hint="default"/>
        <w:w w:val="105"/>
        <w:lang w:val="uk-UA" w:eastAsia="en-US" w:bidi="ar-SA"/>
      </w:rPr>
    </w:lvl>
    <w:lvl w:ilvl="1" w:tplc="9FE6CEC0">
      <w:numFmt w:val="bullet"/>
      <w:lvlText w:val="•"/>
      <w:lvlJc w:val="left"/>
      <w:pPr>
        <w:ind w:left="1908" w:hanging="160"/>
      </w:pPr>
      <w:rPr>
        <w:rFonts w:hint="default"/>
        <w:lang w:val="uk-UA" w:eastAsia="en-US" w:bidi="ar-SA"/>
      </w:rPr>
    </w:lvl>
    <w:lvl w:ilvl="2" w:tplc="4B80BF80">
      <w:numFmt w:val="bullet"/>
      <w:lvlText w:val="•"/>
      <w:lvlJc w:val="left"/>
      <w:pPr>
        <w:ind w:left="2816" w:hanging="160"/>
      </w:pPr>
      <w:rPr>
        <w:rFonts w:hint="default"/>
        <w:lang w:val="uk-UA" w:eastAsia="en-US" w:bidi="ar-SA"/>
      </w:rPr>
    </w:lvl>
    <w:lvl w:ilvl="3" w:tplc="154091C6">
      <w:numFmt w:val="bullet"/>
      <w:lvlText w:val="•"/>
      <w:lvlJc w:val="left"/>
      <w:pPr>
        <w:ind w:left="3724" w:hanging="160"/>
      </w:pPr>
      <w:rPr>
        <w:rFonts w:hint="default"/>
        <w:lang w:val="uk-UA" w:eastAsia="en-US" w:bidi="ar-SA"/>
      </w:rPr>
    </w:lvl>
    <w:lvl w:ilvl="4" w:tplc="FA507176">
      <w:numFmt w:val="bullet"/>
      <w:lvlText w:val="•"/>
      <w:lvlJc w:val="left"/>
      <w:pPr>
        <w:ind w:left="4632" w:hanging="160"/>
      </w:pPr>
      <w:rPr>
        <w:rFonts w:hint="default"/>
        <w:lang w:val="uk-UA" w:eastAsia="en-US" w:bidi="ar-SA"/>
      </w:rPr>
    </w:lvl>
    <w:lvl w:ilvl="5" w:tplc="3006E04E">
      <w:numFmt w:val="bullet"/>
      <w:lvlText w:val="•"/>
      <w:lvlJc w:val="left"/>
      <w:pPr>
        <w:ind w:left="5540" w:hanging="160"/>
      </w:pPr>
      <w:rPr>
        <w:rFonts w:hint="default"/>
        <w:lang w:val="uk-UA" w:eastAsia="en-US" w:bidi="ar-SA"/>
      </w:rPr>
    </w:lvl>
    <w:lvl w:ilvl="6" w:tplc="C464A5B4">
      <w:numFmt w:val="bullet"/>
      <w:lvlText w:val="•"/>
      <w:lvlJc w:val="left"/>
      <w:pPr>
        <w:ind w:left="6448" w:hanging="160"/>
      </w:pPr>
      <w:rPr>
        <w:rFonts w:hint="default"/>
        <w:lang w:val="uk-UA" w:eastAsia="en-US" w:bidi="ar-SA"/>
      </w:rPr>
    </w:lvl>
    <w:lvl w:ilvl="7" w:tplc="68DAEE42">
      <w:numFmt w:val="bullet"/>
      <w:lvlText w:val="•"/>
      <w:lvlJc w:val="left"/>
      <w:pPr>
        <w:ind w:left="7356" w:hanging="160"/>
      </w:pPr>
      <w:rPr>
        <w:rFonts w:hint="default"/>
        <w:lang w:val="uk-UA" w:eastAsia="en-US" w:bidi="ar-SA"/>
      </w:rPr>
    </w:lvl>
    <w:lvl w:ilvl="8" w:tplc="F1561E5A">
      <w:numFmt w:val="bullet"/>
      <w:lvlText w:val="•"/>
      <w:lvlJc w:val="left"/>
      <w:pPr>
        <w:ind w:left="8264" w:hanging="160"/>
      </w:pPr>
      <w:rPr>
        <w:rFonts w:hint="default"/>
        <w:lang w:val="uk-UA" w:eastAsia="en-US" w:bidi="ar-SA"/>
      </w:rPr>
    </w:lvl>
  </w:abstractNum>
  <w:abstractNum w:abstractNumId="25" w15:restartNumberingAfterBreak="0">
    <w:nsid w:val="793369C7"/>
    <w:multiLevelType w:val="hybridMultilevel"/>
    <w:tmpl w:val="88D4A888"/>
    <w:lvl w:ilvl="0" w:tplc="251C2D7A">
      <w:numFmt w:val="bullet"/>
      <w:lvlText w:val="-"/>
      <w:lvlJc w:val="left"/>
      <w:pPr>
        <w:ind w:left="171" w:hanging="169"/>
      </w:pPr>
      <w:rPr>
        <w:rFonts w:hint="default"/>
        <w:w w:val="102"/>
        <w:lang w:val="uk-UA" w:eastAsia="en-US" w:bidi="ar-SA"/>
      </w:rPr>
    </w:lvl>
    <w:lvl w:ilvl="1" w:tplc="1DD85730">
      <w:numFmt w:val="bullet"/>
      <w:lvlText w:val="•"/>
      <w:lvlJc w:val="left"/>
      <w:pPr>
        <w:ind w:left="1170" w:hanging="169"/>
      </w:pPr>
      <w:rPr>
        <w:rFonts w:hint="default"/>
        <w:lang w:val="uk-UA" w:eastAsia="en-US" w:bidi="ar-SA"/>
      </w:rPr>
    </w:lvl>
    <w:lvl w:ilvl="2" w:tplc="67CA4F8E">
      <w:numFmt w:val="bullet"/>
      <w:lvlText w:val="•"/>
      <w:lvlJc w:val="left"/>
      <w:pPr>
        <w:ind w:left="2160" w:hanging="169"/>
      </w:pPr>
      <w:rPr>
        <w:rFonts w:hint="default"/>
        <w:lang w:val="uk-UA" w:eastAsia="en-US" w:bidi="ar-SA"/>
      </w:rPr>
    </w:lvl>
    <w:lvl w:ilvl="3" w:tplc="8EA8263C">
      <w:numFmt w:val="bullet"/>
      <w:lvlText w:val="•"/>
      <w:lvlJc w:val="left"/>
      <w:pPr>
        <w:ind w:left="3150" w:hanging="169"/>
      </w:pPr>
      <w:rPr>
        <w:rFonts w:hint="default"/>
        <w:lang w:val="uk-UA" w:eastAsia="en-US" w:bidi="ar-SA"/>
      </w:rPr>
    </w:lvl>
    <w:lvl w:ilvl="4" w:tplc="4AE6B9D2">
      <w:numFmt w:val="bullet"/>
      <w:lvlText w:val="•"/>
      <w:lvlJc w:val="left"/>
      <w:pPr>
        <w:ind w:left="4140" w:hanging="169"/>
      </w:pPr>
      <w:rPr>
        <w:rFonts w:hint="default"/>
        <w:lang w:val="uk-UA" w:eastAsia="en-US" w:bidi="ar-SA"/>
      </w:rPr>
    </w:lvl>
    <w:lvl w:ilvl="5" w:tplc="4A1EC56C">
      <w:numFmt w:val="bullet"/>
      <w:lvlText w:val="•"/>
      <w:lvlJc w:val="left"/>
      <w:pPr>
        <w:ind w:left="5130" w:hanging="169"/>
      </w:pPr>
      <w:rPr>
        <w:rFonts w:hint="default"/>
        <w:lang w:val="uk-UA" w:eastAsia="en-US" w:bidi="ar-SA"/>
      </w:rPr>
    </w:lvl>
    <w:lvl w:ilvl="6" w:tplc="6FA0E4AA">
      <w:numFmt w:val="bullet"/>
      <w:lvlText w:val="•"/>
      <w:lvlJc w:val="left"/>
      <w:pPr>
        <w:ind w:left="6120" w:hanging="169"/>
      </w:pPr>
      <w:rPr>
        <w:rFonts w:hint="default"/>
        <w:lang w:val="uk-UA" w:eastAsia="en-US" w:bidi="ar-SA"/>
      </w:rPr>
    </w:lvl>
    <w:lvl w:ilvl="7" w:tplc="E15867D4">
      <w:numFmt w:val="bullet"/>
      <w:lvlText w:val="•"/>
      <w:lvlJc w:val="left"/>
      <w:pPr>
        <w:ind w:left="7110" w:hanging="169"/>
      </w:pPr>
      <w:rPr>
        <w:rFonts w:hint="default"/>
        <w:lang w:val="uk-UA" w:eastAsia="en-US" w:bidi="ar-SA"/>
      </w:rPr>
    </w:lvl>
    <w:lvl w:ilvl="8" w:tplc="873C82AA">
      <w:numFmt w:val="bullet"/>
      <w:lvlText w:val="•"/>
      <w:lvlJc w:val="left"/>
      <w:pPr>
        <w:ind w:left="8100" w:hanging="169"/>
      </w:pPr>
      <w:rPr>
        <w:rFonts w:hint="default"/>
        <w:lang w:val="uk-UA" w:eastAsia="en-US" w:bidi="ar-SA"/>
      </w:r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12"/>
  </w:num>
  <w:num w:numId="5">
    <w:abstractNumId w:val="15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10"/>
  </w:num>
  <w:num w:numId="11">
    <w:abstractNumId w:val="24"/>
  </w:num>
  <w:num w:numId="12">
    <w:abstractNumId w:val="16"/>
  </w:num>
  <w:num w:numId="13">
    <w:abstractNumId w:val="17"/>
  </w:num>
  <w:num w:numId="14">
    <w:abstractNumId w:val="18"/>
  </w:num>
  <w:num w:numId="15">
    <w:abstractNumId w:val="14"/>
  </w:num>
  <w:num w:numId="16">
    <w:abstractNumId w:val="8"/>
  </w:num>
  <w:num w:numId="17">
    <w:abstractNumId w:val="19"/>
  </w:num>
  <w:num w:numId="18">
    <w:abstractNumId w:val="20"/>
  </w:num>
  <w:num w:numId="19">
    <w:abstractNumId w:val="22"/>
  </w:num>
  <w:num w:numId="20">
    <w:abstractNumId w:val="4"/>
  </w:num>
  <w:num w:numId="21">
    <w:abstractNumId w:val="9"/>
  </w:num>
  <w:num w:numId="22">
    <w:abstractNumId w:val="11"/>
  </w:num>
  <w:num w:numId="23">
    <w:abstractNumId w:val="0"/>
  </w:num>
  <w:num w:numId="24">
    <w:abstractNumId w:val="25"/>
  </w:num>
  <w:num w:numId="25">
    <w:abstractNumId w:val="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50"/>
    <w:rsid w:val="0000183E"/>
    <w:rsid w:val="00021F1D"/>
    <w:rsid w:val="00024D23"/>
    <w:rsid w:val="000335C1"/>
    <w:rsid w:val="000500EE"/>
    <w:rsid w:val="00055CBB"/>
    <w:rsid w:val="000803AA"/>
    <w:rsid w:val="00086378"/>
    <w:rsid w:val="00086CB3"/>
    <w:rsid w:val="00092655"/>
    <w:rsid w:val="000D6DF6"/>
    <w:rsid w:val="000F2317"/>
    <w:rsid w:val="001068CD"/>
    <w:rsid w:val="001579D5"/>
    <w:rsid w:val="00160666"/>
    <w:rsid w:val="00170E58"/>
    <w:rsid w:val="00182035"/>
    <w:rsid w:val="001D7DC1"/>
    <w:rsid w:val="001F2A3B"/>
    <w:rsid w:val="00213FA2"/>
    <w:rsid w:val="00245439"/>
    <w:rsid w:val="00270C17"/>
    <w:rsid w:val="002778D0"/>
    <w:rsid w:val="002A5C7F"/>
    <w:rsid w:val="002C5C65"/>
    <w:rsid w:val="002D40C8"/>
    <w:rsid w:val="002E783A"/>
    <w:rsid w:val="002E7E43"/>
    <w:rsid w:val="002F05AD"/>
    <w:rsid w:val="0030470E"/>
    <w:rsid w:val="00331FE0"/>
    <w:rsid w:val="0035538C"/>
    <w:rsid w:val="00363A4E"/>
    <w:rsid w:val="003D3695"/>
    <w:rsid w:val="003E3CB1"/>
    <w:rsid w:val="0040317E"/>
    <w:rsid w:val="00421BA1"/>
    <w:rsid w:val="004262A7"/>
    <w:rsid w:val="00446D78"/>
    <w:rsid w:val="004821E6"/>
    <w:rsid w:val="004A48B3"/>
    <w:rsid w:val="004A5AB8"/>
    <w:rsid w:val="004B48BB"/>
    <w:rsid w:val="004B538B"/>
    <w:rsid w:val="004C5D8C"/>
    <w:rsid w:val="004D086B"/>
    <w:rsid w:val="004D32F0"/>
    <w:rsid w:val="004E17C6"/>
    <w:rsid w:val="00502EBC"/>
    <w:rsid w:val="00532B54"/>
    <w:rsid w:val="005357D0"/>
    <w:rsid w:val="00535F80"/>
    <w:rsid w:val="005570BC"/>
    <w:rsid w:val="005720D0"/>
    <w:rsid w:val="00580F8D"/>
    <w:rsid w:val="00583844"/>
    <w:rsid w:val="005A31D9"/>
    <w:rsid w:val="005A4E32"/>
    <w:rsid w:val="006026E7"/>
    <w:rsid w:val="006072EF"/>
    <w:rsid w:val="00655CBC"/>
    <w:rsid w:val="00695A2C"/>
    <w:rsid w:val="006A0B66"/>
    <w:rsid w:val="006B667D"/>
    <w:rsid w:val="00716B63"/>
    <w:rsid w:val="00747110"/>
    <w:rsid w:val="007519A8"/>
    <w:rsid w:val="007667DB"/>
    <w:rsid w:val="007836DB"/>
    <w:rsid w:val="00795BA7"/>
    <w:rsid w:val="007A3DC0"/>
    <w:rsid w:val="007C3C33"/>
    <w:rsid w:val="007D223E"/>
    <w:rsid w:val="007F4F59"/>
    <w:rsid w:val="0080698B"/>
    <w:rsid w:val="008158CE"/>
    <w:rsid w:val="00846BDD"/>
    <w:rsid w:val="008A0F50"/>
    <w:rsid w:val="008B76FA"/>
    <w:rsid w:val="00903225"/>
    <w:rsid w:val="009253FB"/>
    <w:rsid w:val="00936CE7"/>
    <w:rsid w:val="00955751"/>
    <w:rsid w:val="00957225"/>
    <w:rsid w:val="009607E1"/>
    <w:rsid w:val="00967044"/>
    <w:rsid w:val="009B2CA8"/>
    <w:rsid w:val="009B6683"/>
    <w:rsid w:val="009C3352"/>
    <w:rsid w:val="009C3B25"/>
    <w:rsid w:val="009D28D7"/>
    <w:rsid w:val="00A07CFF"/>
    <w:rsid w:val="00A30A2D"/>
    <w:rsid w:val="00A556D6"/>
    <w:rsid w:val="00A60C7C"/>
    <w:rsid w:val="00A703F9"/>
    <w:rsid w:val="00AA1459"/>
    <w:rsid w:val="00AB6CA0"/>
    <w:rsid w:val="00AF6B92"/>
    <w:rsid w:val="00B2663C"/>
    <w:rsid w:val="00B33D29"/>
    <w:rsid w:val="00B7311F"/>
    <w:rsid w:val="00B8358E"/>
    <w:rsid w:val="00BB1648"/>
    <w:rsid w:val="00BB2AFF"/>
    <w:rsid w:val="00BD0219"/>
    <w:rsid w:val="00BE00A9"/>
    <w:rsid w:val="00BE6C2F"/>
    <w:rsid w:val="00C002DD"/>
    <w:rsid w:val="00C00433"/>
    <w:rsid w:val="00C34042"/>
    <w:rsid w:val="00C51F0C"/>
    <w:rsid w:val="00C704F8"/>
    <w:rsid w:val="00C808E8"/>
    <w:rsid w:val="00CA2936"/>
    <w:rsid w:val="00CD0F73"/>
    <w:rsid w:val="00CF3DB6"/>
    <w:rsid w:val="00D0025A"/>
    <w:rsid w:val="00D31D87"/>
    <w:rsid w:val="00D46DBF"/>
    <w:rsid w:val="00D475AD"/>
    <w:rsid w:val="00D47F07"/>
    <w:rsid w:val="00D539E2"/>
    <w:rsid w:val="00D54C6A"/>
    <w:rsid w:val="00D565B1"/>
    <w:rsid w:val="00D80226"/>
    <w:rsid w:val="00D848C4"/>
    <w:rsid w:val="00D84A41"/>
    <w:rsid w:val="00DA43BA"/>
    <w:rsid w:val="00DB1332"/>
    <w:rsid w:val="00DE36FA"/>
    <w:rsid w:val="00DF1C2E"/>
    <w:rsid w:val="00E047E4"/>
    <w:rsid w:val="00E04A3F"/>
    <w:rsid w:val="00E14C11"/>
    <w:rsid w:val="00E532EB"/>
    <w:rsid w:val="00E66777"/>
    <w:rsid w:val="00E82D85"/>
    <w:rsid w:val="00EC256D"/>
    <w:rsid w:val="00ED114F"/>
    <w:rsid w:val="00ED52F4"/>
    <w:rsid w:val="00F165A3"/>
    <w:rsid w:val="00F21DD6"/>
    <w:rsid w:val="00F26490"/>
    <w:rsid w:val="00F26C9B"/>
    <w:rsid w:val="00FA1FB3"/>
    <w:rsid w:val="00FA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B0B6A"/>
  <w15:docId w15:val="{1B2ECD54-6B64-4584-A355-7049E204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A0F50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0F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0F50"/>
    <w:pPr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A0F50"/>
    <w:pPr>
      <w:spacing w:line="325" w:lineRule="exact"/>
      <w:ind w:left="729" w:hanging="470"/>
      <w:jc w:val="both"/>
      <w:outlineLvl w:val="1"/>
    </w:pPr>
    <w:rPr>
      <w:b/>
      <w:bCs/>
      <w:sz w:val="29"/>
      <w:szCs w:val="29"/>
    </w:rPr>
  </w:style>
  <w:style w:type="paragraph" w:customStyle="1" w:styleId="21">
    <w:name w:val="Заголовок 21"/>
    <w:basedOn w:val="a"/>
    <w:uiPriority w:val="1"/>
    <w:qFormat/>
    <w:rsid w:val="008A0F50"/>
    <w:pPr>
      <w:spacing w:line="317" w:lineRule="exact"/>
      <w:ind w:left="1192" w:hanging="679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8A0F50"/>
    <w:pPr>
      <w:spacing w:line="431" w:lineRule="exact"/>
      <w:ind w:left="226" w:right="1389"/>
      <w:jc w:val="center"/>
    </w:pPr>
    <w:rPr>
      <w:rFonts w:ascii="Cambria" w:eastAsia="Cambria" w:hAnsi="Cambria" w:cs="Cambria"/>
      <w:sz w:val="50"/>
      <w:szCs w:val="50"/>
    </w:rPr>
  </w:style>
  <w:style w:type="paragraph" w:styleId="a5">
    <w:name w:val="List Paragraph"/>
    <w:basedOn w:val="a"/>
    <w:qFormat/>
    <w:rsid w:val="008A0F50"/>
    <w:pPr>
      <w:ind w:left="908" w:firstLine="575"/>
      <w:jc w:val="both"/>
    </w:pPr>
  </w:style>
  <w:style w:type="paragraph" w:customStyle="1" w:styleId="TableParagraph">
    <w:name w:val="Table Paragraph"/>
    <w:basedOn w:val="a"/>
    <w:uiPriority w:val="1"/>
    <w:qFormat/>
    <w:rsid w:val="008A0F50"/>
  </w:style>
  <w:style w:type="paragraph" w:styleId="a6">
    <w:name w:val="Balloon Text"/>
    <w:basedOn w:val="a"/>
    <w:link w:val="a7"/>
    <w:uiPriority w:val="99"/>
    <w:semiHidden/>
    <w:unhideWhenUsed/>
    <w:rsid w:val="00D47F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F07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Body Text Indent"/>
    <w:basedOn w:val="a"/>
    <w:link w:val="a9"/>
    <w:uiPriority w:val="99"/>
    <w:unhideWhenUsed/>
    <w:rsid w:val="005A4E3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5A4E32"/>
    <w:rPr>
      <w:rFonts w:ascii="Times New Roman" w:eastAsia="Times New Roman" w:hAnsi="Times New Roman" w:cs="Times New Roman"/>
      <w:lang w:val="uk-UA"/>
    </w:rPr>
  </w:style>
  <w:style w:type="character" w:customStyle="1" w:styleId="WW8Num1z1">
    <w:name w:val="WW8Num1z1"/>
    <w:rsid w:val="004D086B"/>
    <w:rPr>
      <w:rFonts w:ascii="Courier New" w:hAnsi="Courier New" w:cs="Courier New"/>
    </w:rPr>
  </w:style>
  <w:style w:type="character" w:styleId="aa">
    <w:name w:val="Hyperlink"/>
    <w:basedOn w:val="a0"/>
    <w:uiPriority w:val="99"/>
    <w:unhideWhenUsed/>
    <w:rsid w:val="0035538C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A30A2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30A2D"/>
    <w:rPr>
      <w:rFonts w:ascii="Times New Roman" w:eastAsia="Times New Roman" w:hAnsi="Times New Roman" w:cs="Times New Roman"/>
      <w:lang w:val="uk-UA"/>
    </w:rPr>
  </w:style>
  <w:style w:type="paragraph" w:styleId="ad">
    <w:name w:val="footer"/>
    <w:basedOn w:val="a"/>
    <w:link w:val="ae"/>
    <w:uiPriority w:val="99"/>
    <w:unhideWhenUsed/>
    <w:rsid w:val="00A30A2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30A2D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B4358-8100-4A56-8722-F40264A12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13524</Words>
  <Characters>77087</Characters>
  <Application>Microsoft Office Word</Application>
  <DocSecurity>0</DocSecurity>
  <Lines>642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comp-2PC</dc:creator>
  <cp:lastModifiedBy>Админ</cp:lastModifiedBy>
  <cp:revision>19</cp:revision>
  <cp:lastPrinted>2021-08-25T07:19:00Z</cp:lastPrinted>
  <dcterms:created xsi:type="dcterms:W3CDTF">2021-07-30T09:01:00Z</dcterms:created>
  <dcterms:modified xsi:type="dcterms:W3CDTF">2021-09-10T12:57:00Z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2021-03-30T00:00:00Z</vt:filetime>
  </property>
</Properties>
</file>